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82F5B" w14:textId="77777777" w:rsidR="002A5E2B" w:rsidRPr="00C43E0C" w:rsidRDefault="002A5E2B">
      <w:pPr>
        <w:rPr>
          <w:lang w:val="sq-AL"/>
        </w:rPr>
      </w:pPr>
    </w:p>
    <w:p w14:paraId="0F6D8E41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>Emri dhe Mbiemri: ____________________________</w:t>
      </w:r>
      <w:r w:rsidRPr="00C43E0C">
        <w:rPr>
          <w:lang w:val="sq-AL"/>
        </w:rPr>
        <w:br/>
        <w:t>Klasa: III</w:t>
      </w:r>
      <w:r w:rsidRPr="00C43E0C">
        <w:rPr>
          <w:lang w:val="sq-AL"/>
        </w:rPr>
        <w:br/>
        <w:t>Data: _____________</w:t>
      </w:r>
    </w:p>
    <w:p w14:paraId="78F6FF12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>Udhëzime: Lexo me kujdes pyetjet dhe zgjidh secilën me kujdes. Testi ka forma të ndryshme pyetjesh.</w:t>
      </w:r>
    </w:p>
    <w:p w14:paraId="36A43CDE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>Suksese!</w:t>
      </w:r>
    </w:p>
    <w:p w14:paraId="55BFD6B5" w14:textId="7C5707BB" w:rsidR="002A5E2B" w:rsidRPr="00C43E0C" w:rsidRDefault="002A5E2B">
      <w:pPr>
        <w:rPr>
          <w:lang w:val="sq-AL"/>
        </w:rPr>
      </w:pPr>
    </w:p>
    <w:p w14:paraId="3B9CB13A" w14:textId="5E0121DA" w:rsidR="002A5E2B" w:rsidRPr="00C43E0C" w:rsidRDefault="009A000B">
      <w:pPr>
        <w:rPr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885EA1" wp14:editId="6C7C986F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7877175" cy="38100"/>
                <wp:effectExtent l="38100" t="38100" r="66675" b="952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7175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7BF94" id="Straight Connector 43" o:spid="_x0000_s1026" style="position:absolute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8.5pt" to="620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" strokecolor="black [3213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43E0C" w:rsidRPr="00C43E0C">
        <w:rPr>
          <w:lang w:val="sq-AL"/>
        </w:rPr>
        <w:t xml:space="preserve">Emri dhe mbiemri: __________________________                                               </w:t>
      </w:r>
    </w:p>
    <w:p w14:paraId="0547BEE3" w14:textId="446E7EBE" w:rsidR="002A5E2B" w:rsidRPr="00C43E0C" w:rsidRDefault="002A5E2B">
      <w:pPr>
        <w:rPr>
          <w:lang w:val="sq-AL"/>
        </w:rPr>
      </w:pPr>
    </w:p>
    <w:p w14:paraId="2C72C283" w14:textId="77777777" w:rsidR="002A5E2B" w:rsidRPr="00C43E0C" w:rsidRDefault="00C43E0C">
      <w:pPr>
        <w:pStyle w:val="Heading2"/>
        <w:rPr>
          <w:lang w:val="sq-AL"/>
        </w:rPr>
      </w:pPr>
      <w:r w:rsidRPr="00C43E0C">
        <w:rPr>
          <w:lang w:val="sq-AL"/>
        </w:rPr>
        <w:t xml:space="preserve">                                                                                                                                                   </w:t>
      </w:r>
      <w:r w:rsidRPr="00C43E0C">
        <w:rPr>
          <w:color w:val="auto"/>
          <w:lang w:val="sq-AL"/>
        </w:rPr>
        <w:t xml:space="preserve"> Pikët:               </w:t>
      </w:r>
      <w:r w:rsidRPr="00C43E0C">
        <w:rPr>
          <w:lang w:val="sq-AL"/>
        </w:rPr>
        <w:t xml:space="preserve">                                                                                                                      </w:t>
      </w:r>
    </w:p>
    <w:p w14:paraId="499CF055" w14:textId="77777777" w:rsidR="002A5E2B" w:rsidRPr="00C43E0C" w:rsidRDefault="00C43E0C">
      <w:pPr>
        <w:numPr>
          <w:ilvl w:val="0"/>
          <w:numId w:val="7"/>
        </w:numPr>
        <w:rPr>
          <w:lang w:val="sq-AL"/>
        </w:rPr>
      </w:pPr>
      <w:r w:rsidRPr="00C43E0C">
        <w:rPr>
          <w:lang w:val="sq-AL"/>
        </w:rPr>
        <w:t>Vizato një vijë të drejtë, një zigzage dhe një spirale:                                                                            3 pikë</w:t>
      </w:r>
    </w:p>
    <w:p w14:paraId="24BCD76E" w14:textId="77777777" w:rsidR="002A5E2B" w:rsidRPr="00C43E0C" w:rsidRDefault="00C43E0C">
      <w:pPr>
        <w:rPr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F16CA8" wp14:editId="28E24DA9">
                <wp:simplePos x="0" y="0"/>
                <wp:positionH relativeFrom="column">
                  <wp:posOffset>3110230</wp:posOffset>
                </wp:positionH>
                <wp:positionV relativeFrom="paragraph">
                  <wp:posOffset>159385</wp:posOffset>
                </wp:positionV>
                <wp:extent cx="942975" cy="942975"/>
                <wp:effectExtent l="38735" t="15240" r="46990" b="70485"/>
                <wp:wrapNone/>
                <wp:docPr id="38" name="Rectangle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913D77" id="Rectangles 38" o:spid="_x0000_s1026" style="position:absolute;margin-left:244.9pt;margin-top:12.55pt;width:74.25pt;height:7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CA2410" wp14:editId="41D64138">
                <wp:simplePos x="0" y="0"/>
                <wp:positionH relativeFrom="column">
                  <wp:posOffset>1595755</wp:posOffset>
                </wp:positionH>
                <wp:positionV relativeFrom="paragraph">
                  <wp:posOffset>149860</wp:posOffset>
                </wp:positionV>
                <wp:extent cx="942975" cy="942975"/>
                <wp:effectExtent l="38735" t="15240" r="46990" b="70485"/>
                <wp:wrapNone/>
                <wp:docPr id="37" name="Rectangle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8755" y="4557395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A2AB60" id="Rectangles 37" o:spid="_x0000_s1026" style="position:absolute;margin-left:125.65pt;margin-top:11.8pt;width:74.25pt;height:7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90DF27" wp14:editId="77CDC4E4">
                <wp:simplePos x="0" y="0"/>
                <wp:positionH relativeFrom="column">
                  <wp:posOffset>14605</wp:posOffset>
                </wp:positionH>
                <wp:positionV relativeFrom="paragraph">
                  <wp:posOffset>111760</wp:posOffset>
                </wp:positionV>
                <wp:extent cx="1009650" cy="923925"/>
                <wp:effectExtent l="38735" t="15240" r="56515" b="70485"/>
                <wp:wrapNone/>
                <wp:docPr id="36" name="Rectangle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7605" y="4519295"/>
                          <a:ext cx="1009650" cy="92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832EAC" id="Rectangles 36" o:spid="_x0000_s1026" style="position:absolute;margin-left:1.15pt;margin-top:8.8pt;width:79.5pt;height:7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C43E0C">
        <w:rPr>
          <w:lang w:val="sq-AL"/>
        </w:rPr>
        <w:t xml:space="preserve">                                                  </w:t>
      </w:r>
    </w:p>
    <w:p w14:paraId="7BA155AC" w14:textId="77777777" w:rsidR="002A5E2B" w:rsidRPr="00C43E0C" w:rsidRDefault="002A5E2B">
      <w:pPr>
        <w:rPr>
          <w:lang w:val="sq-AL"/>
        </w:rPr>
      </w:pPr>
    </w:p>
    <w:p w14:paraId="7760A8F5" w14:textId="77777777" w:rsidR="002A5E2B" w:rsidRPr="00C43E0C" w:rsidRDefault="002A5E2B">
      <w:pPr>
        <w:rPr>
          <w:lang w:val="sq-AL"/>
        </w:rPr>
      </w:pPr>
    </w:p>
    <w:p w14:paraId="523EBA69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 xml:space="preserve">                                                                                               </w:t>
      </w:r>
      <w:r w:rsidRPr="00C43E0C">
        <w:rPr>
          <w:lang w:val="sq-AL"/>
        </w:rPr>
        <w:br/>
      </w:r>
    </w:p>
    <w:p w14:paraId="4B822E47" w14:textId="1892D9AF" w:rsidR="002A5E2B" w:rsidRPr="00C43E0C" w:rsidRDefault="00C43E0C">
      <w:pPr>
        <w:pStyle w:val="ListBullet"/>
        <w:numPr>
          <w:ilvl w:val="0"/>
          <w:numId w:val="7"/>
        </w:numPr>
        <w:ind w:left="0" w:firstLine="0"/>
        <w:rPr>
          <w:lang w:val="sq-AL"/>
        </w:rPr>
      </w:pPr>
      <w:r w:rsidRPr="00C43E0C">
        <w:rPr>
          <w:lang w:val="sq-AL"/>
        </w:rPr>
        <w:t>Si quhet ndryshe vizatimi? Rretho përgjigjen e saktë:                                                                       2 pikë</w:t>
      </w:r>
    </w:p>
    <w:p w14:paraId="5C36355B" w14:textId="77777777" w:rsidR="002A5E2B" w:rsidRPr="00C43E0C" w:rsidRDefault="002A5E2B">
      <w:pPr>
        <w:pStyle w:val="ListBullet"/>
        <w:numPr>
          <w:ilvl w:val="0"/>
          <w:numId w:val="0"/>
        </w:numPr>
        <w:rPr>
          <w:lang w:val="sq-AL"/>
        </w:rPr>
      </w:pPr>
    </w:p>
    <w:p w14:paraId="26A9BC8D" w14:textId="54B5CBCA" w:rsidR="002A5E2B" w:rsidRPr="00C43E0C" w:rsidRDefault="00C43E0C">
      <w:pPr>
        <w:pStyle w:val="ListBullet"/>
        <w:numPr>
          <w:ilvl w:val="0"/>
          <w:numId w:val="8"/>
        </w:numPr>
        <w:rPr>
          <w:lang w:val="sq-AL"/>
        </w:rPr>
      </w:pPr>
      <w:r w:rsidRPr="00C43E0C">
        <w:rPr>
          <w:lang w:val="sq-AL"/>
        </w:rPr>
        <w:t>arti i ngjyrës</w:t>
      </w:r>
      <w:r>
        <w:rPr>
          <w:lang w:val="sq-AL"/>
        </w:rPr>
        <w:t>;</w:t>
      </w:r>
    </w:p>
    <w:p w14:paraId="58B3348E" w14:textId="5D57ED95" w:rsidR="002A5E2B" w:rsidRPr="00C43E0C" w:rsidRDefault="00C43E0C">
      <w:pPr>
        <w:pStyle w:val="ListBullet"/>
        <w:numPr>
          <w:ilvl w:val="0"/>
          <w:numId w:val="8"/>
        </w:numPr>
        <w:rPr>
          <w:lang w:val="sq-AL"/>
        </w:rPr>
      </w:pPr>
      <w:r w:rsidRPr="00C43E0C">
        <w:rPr>
          <w:lang w:val="sq-AL"/>
        </w:rPr>
        <w:t>arti i vijës</w:t>
      </w:r>
      <w:r>
        <w:rPr>
          <w:lang w:val="sq-AL"/>
        </w:rPr>
        <w:t>;</w:t>
      </w:r>
    </w:p>
    <w:p w14:paraId="6DF4026D" w14:textId="114247DF" w:rsidR="002A5E2B" w:rsidRPr="00C43E0C" w:rsidRDefault="00C43E0C">
      <w:pPr>
        <w:pStyle w:val="ListBullet"/>
        <w:numPr>
          <w:ilvl w:val="0"/>
          <w:numId w:val="8"/>
        </w:numPr>
        <w:rPr>
          <w:lang w:val="sq-AL"/>
        </w:rPr>
      </w:pPr>
      <w:r w:rsidRPr="00C43E0C">
        <w:rPr>
          <w:lang w:val="sq-AL"/>
        </w:rPr>
        <w:t>arti i skulpturës</w:t>
      </w:r>
      <w:r>
        <w:rPr>
          <w:lang w:val="sq-AL"/>
        </w:rPr>
        <w:t>.</w:t>
      </w:r>
    </w:p>
    <w:p w14:paraId="450DFD71" w14:textId="77777777" w:rsidR="002A5E2B" w:rsidRPr="00C43E0C" w:rsidRDefault="002A5E2B">
      <w:pPr>
        <w:pStyle w:val="ListBullet"/>
        <w:numPr>
          <w:ilvl w:val="0"/>
          <w:numId w:val="0"/>
        </w:numPr>
        <w:rPr>
          <w:lang w:val="sq-AL"/>
        </w:rPr>
      </w:pPr>
    </w:p>
    <w:p w14:paraId="44C0BCFB" w14:textId="77777777" w:rsidR="002A5E2B" w:rsidRPr="00C43E0C" w:rsidRDefault="002A5E2B">
      <w:pPr>
        <w:pStyle w:val="ListBullet"/>
        <w:numPr>
          <w:ilvl w:val="0"/>
          <w:numId w:val="0"/>
        </w:numPr>
        <w:rPr>
          <w:lang w:val="sq-AL"/>
        </w:rPr>
      </w:pPr>
    </w:p>
    <w:p w14:paraId="311EB65C" w14:textId="77777777" w:rsidR="002A5E2B" w:rsidRPr="00C43E0C" w:rsidRDefault="00C43E0C">
      <w:pPr>
        <w:pStyle w:val="ListBullet"/>
        <w:numPr>
          <w:ilvl w:val="0"/>
          <w:numId w:val="7"/>
        </w:numPr>
        <w:ind w:left="0" w:firstLine="0"/>
        <w:rPr>
          <w:lang w:val="sq-AL"/>
        </w:rPr>
      </w:pPr>
      <w:r w:rsidRPr="00C43E0C">
        <w:rPr>
          <w:lang w:val="sq-AL"/>
        </w:rPr>
        <w:t>Ku gjendet kjo pikturë? Rretho përgjigjen e saktë:                                                                               2 pikë</w:t>
      </w:r>
    </w:p>
    <w:p w14:paraId="0246C4B6" w14:textId="77777777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0743FC" wp14:editId="2DC7D66B">
                <wp:simplePos x="0" y="0"/>
                <wp:positionH relativeFrom="column">
                  <wp:posOffset>3072130</wp:posOffset>
                </wp:positionH>
                <wp:positionV relativeFrom="paragraph">
                  <wp:posOffset>139700</wp:posOffset>
                </wp:positionV>
                <wp:extent cx="1932940" cy="1771015"/>
                <wp:effectExtent l="38735" t="15240" r="47625" b="61595"/>
                <wp:wrapNone/>
                <wp:docPr id="39" name="Rectangle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5130" y="7503795"/>
                          <a:ext cx="1932940" cy="1771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DD7FE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35606411" wp14:editId="4DEBBB4A">
                                  <wp:extent cx="1673225" cy="1617980"/>
                                  <wp:effectExtent l="0" t="0" r="3175" b="1270"/>
                                  <wp:docPr id="40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225" cy="161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0743FC" id="Rectangles 39" o:spid="_x0000_s1026" style="position:absolute;margin-left:241.9pt;margin-top:11pt;width:152.2pt;height:139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" filled="f" strokecolor="black [3213]">
                <v:shadow on="t" color="black" opacity="22937f" origin=",.5" offset="0,.63889mm"/>
                <v:textbox>
                  <w:txbxContent>
                    <w:p w14:paraId="13CDD7FE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35606411" wp14:editId="4DEBBB4A">
                            <wp:extent cx="1673225" cy="1617980"/>
                            <wp:effectExtent l="0" t="0" r="3175" b="1270"/>
                            <wp:docPr id="40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225" cy="161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FF5330F" w14:textId="1D30EB7A" w:rsidR="002A5E2B" w:rsidRPr="00C43E0C" w:rsidRDefault="00C43E0C">
      <w:pPr>
        <w:pStyle w:val="ListBullet"/>
        <w:numPr>
          <w:ilvl w:val="0"/>
          <w:numId w:val="9"/>
        </w:numPr>
        <w:rPr>
          <w:lang w:val="sq-AL"/>
        </w:rPr>
      </w:pPr>
      <w:r>
        <w:rPr>
          <w:lang w:val="sq-AL"/>
        </w:rPr>
        <w:t>n</w:t>
      </w:r>
      <w:r w:rsidRPr="00C43E0C">
        <w:rPr>
          <w:lang w:val="sq-AL"/>
        </w:rPr>
        <w:t>ë shpellën Altamira në Spanjë</w:t>
      </w:r>
      <w:r>
        <w:rPr>
          <w:lang w:val="sq-AL"/>
        </w:rPr>
        <w:t>;</w:t>
      </w:r>
    </w:p>
    <w:p w14:paraId="2CB4C874" w14:textId="2293D18D" w:rsidR="002A5E2B" w:rsidRPr="00C43E0C" w:rsidRDefault="00C43E0C">
      <w:pPr>
        <w:pStyle w:val="ListBullet"/>
        <w:numPr>
          <w:ilvl w:val="0"/>
          <w:numId w:val="9"/>
        </w:numPr>
        <w:rPr>
          <w:lang w:val="sq-AL"/>
        </w:rPr>
      </w:pPr>
      <w:r w:rsidRPr="00C43E0C">
        <w:rPr>
          <w:lang w:val="sq-AL"/>
        </w:rPr>
        <w:t xml:space="preserve"> </w:t>
      </w:r>
      <w:r>
        <w:rPr>
          <w:lang w:val="sq-AL"/>
        </w:rPr>
        <w:t>n</w:t>
      </w:r>
      <w:r w:rsidRPr="00C43E0C">
        <w:rPr>
          <w:lang w:val="sq-AL"/>
        </w:rPr>
        <w:t>ë Vlashnjë</w:t>
      </w:r>
      <w:r>
        <w:rPr>
          <w:lang w:val="sq-AL"/>
        </w:rPr>
        <w:t>,</w:t>
      </w:r>
      <w:r w:rsidRPr="00C43E0C">
        <w:rPr>
          <w:lang w:val="sq-AL"/>
        </w:rPr>
        <w:t xml:space="preserve"> afër Prizrenit</w:t>
      </w:r>
      <w:r>
        <w:rPr>
          <w:lang w:val="sq-AL"/>
        </w:rPr>
        <w:t>;</w:t>
      </w:r>
    </w:p>
    <w:p w14:paraId="2E7ADA3E" w14:textId="1BDADA81" w:rsidR="002A5E2B" w:rsidRPr="00C43E0C" w:rsidRDefault="00C43E0C">
      <w:pPr>
        <w:pStyle w:val="ListBullet"/>
        <w:numPr>
          <w:ilvl w:val="0"/>
          <w:numId w:val="9"/>
        </w:numPr>
        <w:rPr>
          <w:lang w:val="sq-AL"/>
        </w:rPr>
      </w:pPr>
      <w:r w:rsidRPr="00C43E0C">
        <w:rPr>
          <w:lang w:val="sq-AL"/>
        </w:rPr>
        <w:t xml:space="preserve"> Në </w:t>
      </w:r>
      <w:r w:rsidRPr="00C43E0C">
        <w:rPr>
          <w:rFonts w:ascii="Times New Roman" w:eastAsia="PT Serif" w:hAnsi="Times New Roman" w:cs="Times New Roman"/>
          <w:color w:val="2B2B2B"/>
          <w:sz w:val="24"/>
          <w:szCs w:val="24"/>
          <w:shd w:val="clear" w:color="auto" w:fill="FFFFFF"/>
          <w:lang w:val="sq-AL"/>
        </w:rPr>
        <w:t>Lascaux nδ Francë</w:t>
      </w:r>
      <w:r>
        <w:rPr>
          <w:rFonts w:ascii="Times New Roman" w:eastAsia="PT Serif" w:hAnsi="Times New Roman" w:cs="Times New Roman"/>
          <w:color w:val="2B2B2B"/>
          <w:sz w:val="24"/>
          <w:szCs w:val="24"/>
          <w:shd w:val="clear" w:color="auto" w:fill="FFFFFF"/>
          <w:lang w:val="sq-AL"/>
        </w:rPr>
        <w:t>.</w:t>
      </w:r>
      <w:r w:rsidRPr="00C43E0C">
        <w:rPr>
          <w:rFonts w:ascii="Times New Roman" w:eastAsia="PT Serif" w:hAnsi="Times New Roman" w:cs="Times New Roman"/>
          <w:color w:val="2B2B2B"/>
          <w:sz w:val="24"/>
          <w:szCs w:val="24"/>
          <w:shd w:val="clear" w:color="auto" w:fill="FFFFFF"/>
          <w:lang w:val="sq-AL"/>
        </w:rPr>
        <w:t xml:space="preserve"> </w:t>
      </w:r>
    </w:p>
    <w:p w14:paraId="3A1336AB" w14:textId="77777777" w:rsidR="002A5E2B" w:rsidRPr="00C43E0C" w:rsidRDefault="002A5E2B">
      <w:pPr>
        <w:pStyle w:val="ListBullet"/>
        <w:numPr>
          <w:ilvl w:val="0"/>
          <w:numId w:val="0"/>
        </w:numPr>
        <w:rPr>
          <w:lang w:val="sq-AL"/>
        </w:rPr>
      </w:pPr>
    </w:p>
    <w:p w14:paraId="0E25162A" w14:textId="77777777" w:rsidR="002A5E2B" w:rsidRPr="00C43E0C" w:rsidRDefault="002A5E2B">
      <w:pPr>
        <w:pStyle w:val="ListBullet"/>
        <w:numPr>
          <w:ilvl w:val="0"/>
          <w:numId w:val="0"/>
        </w:numPr>
        <w:rPr>
          <w:lang w:val="sq-AL"/>
        </w:rPr>
      </w:pPr>
    </w:p>
    <w:p w14:paraId="3FD00D25" w14:textId="77777777" w:rsidR="002A5E2B" w:rsidRPr="00C43E0C" w:rsidRDefault="002A5E2B">
      <w:pPr>
        <w:pStyle w:val="ListBullet"/>
        <w:numPr>
          <w:ilvl w:val="0"/>
          <w:numId w:val="0"/>
        </w:numPr>
        <w:rPr>
          <w:lang w:val="sq-AL"/>
        </w:rPr>
      </w:pPr>
    </w:p>
    <w:p w14:paraId="2B950DA6" w14:textId="77777777" w:rsidR="002A5E2B" w:rsidRPr="00C43E0C" w:rsidRDefault="002A5E2B">
      <w:pPr>
        <w:pStyle w:val="ListBullet"/>
        <w:numPr>
          <w:ilvl w:val="0"/>
          <w:numId w:val="0"/>
        </w:numPr>
        <w:rPr>
          <w:lang w:val="sq-AL"/>
        </w:rPr>
      </w:pPr>
    </w:p>
    <w:p w14:paraId="10395E8B" w14:textId="77777777" w:rsidR="002A5E2B" w:rsidRPr="00C43E0C" w:rsidRDefault="002A5E2B">
      <w:pPr>
        <w:rPr>
          <w:lang w:val="sq-AL"/>
        </w:rPr>
      </w:pPr>
    </w:p>
    <w:p w14:paraId="03ECA7AF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lastRenderedPageBreak/>
        <w:t>4.Ngjyrat primare janë e vetmja bazë për krijimin e ngjyrave të tjera.                                                1 pikë</w:t>
      </w:r>
    </w:p>
    <w:p w14:paraId="28E985FE" w14:textId="16FB8F37" w:rsidR="002A5E2B" w:rsidRPr="00C43E0C" w:rsidRDefault="00C43E0C">
      <w:pPr>
        <w:rPr>
          <w:lang w:val="sq-AL"/>
        </w:rPr>
      </w:pPr>
      <w:r w:rsidRPr="00C43E0C">
        <w:rPr>
          <w:lang w:val="sq-AL"/>
        </w:rPr>
        <w:t xml:space="preserve">a. </w:t>
      </w:r>
      <w:r>
        <w:rPr>
          <w:lang w:val="sq-AL"/>
        </w:rPr>
        <w:t>e</w:t>
      </w:r>
      <w:r w:rsidRPr="00C43E0C">
        <w:rPr>
          <w:lang w:val="sq-AL"/>
        </w:rPr>
        <w:t xml:space="preserve"> vërtetë</w:t>
      </w:r>
      <w:r>
        <w:rPr>
          <w:lang w:val="sq-AL"/>
        </w:rPr>
        <w:t>;</w:t>
      </w:r>
    </w:p>
    <w:p w14:paraId="21C63B90" w14:textId="58896FEE" w:rsidR="002A5E2B" w:rsidRPr="00C43E0C" w:rsidRDefault="00C43E0C">
      <w:pPr>
        <w:rPr>
          <w:lang w:val="sq-AL"/>
        </w:rPr>
      </w:pPr>
      <w:r w:rsidRPr="00C43E0C">
        <w:rPr>
          <w:lang w:val="sq-AL"/>
        </w:rPr>
        <w:t xml:space="preserve">b. </w:t>
      </w:r>
      <w:r>
        <w:rPr>
          <w:lang w:val="sq-AL"/>
        </w:rPr>
        <w:t xml:space="preserve"> e g</w:t>
      </w:r>
      <w:r w:rsidRPr="00C43E0C">
        <w:rPr>
          <w:lang w:val="sq-AL"/>
        </w:rPr>
        <w:t>ab</w:t>
      </w:r>
      <w:r>
        <w:rPr>
          <w:lang w:val="sq-AL"/>
        </w:rPr>
        <w:t>uar.</w:t>
      </w:r>
    </w:p>
    <w:p w14:paraId="4CE7D86E" w14:textId="77777777" w:rsidR="002A5E2B" w:rsidRPr="00C43E0C" w:rsidRDefault="002A5E2B">
      <w:pPr>
        <w:rPr>
          <w:lang w:val="sq-AL"/>
        </w:rPr>
      </w:pPr>
    </w:p>
    <w:p w14:paraId="7566DAFC" w14:textId="77777777" w:rsidR="002A5E2B" w:rsidRPr="00C43E0C" w:rsidRDefault="00C43E0C">
      <w:pPr>
        <w:rPr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797F5D" wp14:editId="5E181156">
                <wp:simplePos x="0" y="0"/>
                <wp:positionH relativeFrom="column">
                  <wp:posOffset>3024505</wp:posOffset>
                </wp:positionH>
                <wp:positionV relativeFrom="paragraph">
                  <wp:posOffset>241935</wp:posOffset>
                </wp:positionV>
                <wp:extent cx="1428750" cy="1219200"/>
                <wp:effectExtent l="38735" t="15240" r="56515" b="80010"/>
                <wp:wrapNone/>
                <wp:docPr id="41" name="Rectangle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7505" y="2818765"/>
                          <a:ext cx="1428750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6A200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677CDAED" wp14:editId="3BE79628">
                                  <wp:extent cx="1301115" cy="1118870"/>
                                  <wp:effectExtent l="0" t="0" r="13335" b="5080"/>
                                  <wp:docPr id="42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115" cy="111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797F5D" id="Rectangles 41" o:spid="_x0000_s1027" style="position:absolute;margin-left:238.15pt;margin-top:19.05pt;width:112.5pt;height:9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" filled="f" strokecolor="black [3213]">
                <v:shadow on="t" color="black" opacity="22937f" origin=",.5" offset="0,.63889mm"/>
                <v:textbox>
                  <w:txbxContent>
                    <w:p w14:paraId="7546A200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677CDAED" wp14:editId="3BE79628">
                            <wp:extent cx="1301115" cy="1118870"/>
                            <wp:effectExtent l="0" t="0" r="13335" b="5080"/>
                            <wp:docPr id="42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1115" cy="111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lang w:val="sq-AL"/>
        </w:rPr>
        <w:t>5. Si quhen ngjyrat që krijohen kur përziejmë dy ngjyra primare?                                                       2 pikë</w:t>
      </w:r>
      <w:r w:rsidRPr="00C43E0C">
        <w:rPr>
          <w:lang w:val="sq-AL"/>
        </w:rPr>
        <w:br/>
      </w:r>
    </w:p>
    <w:p w14:paraId="05EBEC63" w14:textId="6277CFC7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 xml:space="preserve">a. </w:t>
      </w:r>
      <w:r>
        <w:rPr>
          <w:lang w:val="sq-AL"/>
        </w:rPr>
        <w:t>n</w:t>
      </w:r>
      <w:r w:rsidRPr="00C43E0C">
        <w:rPr>
          <w:lang w:val="sq-AL"/>
        </w:rPr>
        <w:t>gjyra primare</w:t>
      </w:r>
      <w:r>
        <w:rPr>
          <w:lang w:val="sq-AL"/>
        </w:rPr>
        <w:t>;</w:t>
      </w:r>
    </w:p>
    <w:p w14:paraId="46D848BD" w14:textId="296AE7FA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 xml:space="preserve">b. </w:t>
      </w:r>
      <w:r>
        <w:rPr>
          <w:lang w:val="sq-AL"/>
        </w:rPr>
        <w:t>n</w:t>
      </w:r>
      <w:r w:rsidRPr="00C43E0C">
        <w:rPr>
          <w:lang w:val="sq-AL"/>
        </w:rPr>
        <w:t>gjyra sekondare</w:t>
      </w:r>
      <w:r>
        <w:rPr>
          <w:lang w:val="sq-AL"/>
        </w:rPr>
        <w:t>;</w:t>
      </w:r>
    </w:p>
    <w:p w14:paraId="726B4C08" w14:textId="05521DC4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 xml:space="preserve">c. </w:t>
      </w:r>
      <w:r>
        <w:rPr>
          <w:lang w:val="sq-AL"/>
        </w:rPr>
        <w:t>n</w:t>
      </w:r>
      <w:r w:rsidRPr="00C43E0C">
        <w:rPr>
          <w:lang w:val="sq-AL"/>
        </w:rPr>
        <w:t>gjyra neutrale</w:t>
      </w:r>
      <w:r>
        <w:rPr>
          <w:lang w:val="sq-AL"/>
        </w:rPr>
        <w:t>.</w:t>
      </w:r>
    </w:p>
    <w:p w14:paraId="1950B2CA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br/>
      </w:r>
    </w:p>
    <w:p w14:paraId="47E7A7CE" w14:textId="3A4CA7AB" w:rsidR="002A5E2B" w:rsidRPr="00C43E0C" w:rsidRDefault="00C43E0C">
      <w:pPr>
        <w:numPr>
          <w:ilvl w:val="0"/>
          <w:numId w:val="10"/>
        </w:numPr>
        <w:rPr>
          <w:lang w:val="sq-AL"/>
        </w:rPr>
      </w:pPr>
      <w:r w:rsidRPr="00C43E0C">
        <w:rPr>
          <w:lang w:val="sq-AL"/>
        </w:rPr>
        <w:t>Piktura “Kështjella dhe dielli” e realizuar nga artisti Pol Kle është realizuar nëpërmjet:         4 pikë</w:t>
      </w:r>
    </w:p>
    <w:p w14:paraId="1D1D5B10" w14:textId="1229B4F4" w:rsidR="002A5E2B" w:rsidRPr="00C43E0C" w:rsidRDefault="00C43E0C">
      <w:pPr>
        <w:numPr>
          <w:ilvl w:val="0"/>
          <w:numId w:val="11"/>
        </w:numPr>
        <w:rPr>
          <w:lang w:val="sq-AL"/>
        </w:rPr>
      </w:pPr>
      <w:r>
        <w:rPr>
          <w:lang w:val="sq-AL"/>
        </w:rPr>
        <w:t>f</w:t>
      </w:r>
      <w:r w:rsidRPr="00C43E0C">
        <w:rPr>
          <w:lang w:val="sq-AL"/>
        </w:rPr>
        <w:t>ormave gjeometrike dhe ngjyrave të shumëllojshme</w:t>
      </w:r>
      <w:r>
        <w:rPr>
          <w:lang w:val="sq-AL"/>
        </w:rPr>
        <w:t>;</w:t>
      </w:r>
    </w:p>
    <w:p w14:paraId="0A3B2465" w14:textId="3C4F74B4" w:rsidR="002A5E2B" w:rsidRPr="00C43E0C" w:rsidRDefault="00C43E0C">
      <w:pPr>
        <w:numPr>
          <w:ilvl w:val="0"/>
          <w:numId w:val="11"/>
        </w:numPr>
        <w:rPr>
          <w:lang w:val="sq-AL"/>
        </w:rPr>
      </w:pPr>
      <w:r>
        <w:rPr>
          <w:lang w:val="sq-AL"/>
        </w:rPr>
        <w:t>t</w:t>
      </w:r>
      <w:r w:rsidRPr="00C43E0C">
        <w:rPr>
          <w:lang w:val="sq-AL"/>
        </w:rPr>
        <w:t>rekëndëshave</w:t>
      </w:r>
      <w:r>
        <w:rPr>
          <w:lang w:val="sq-AL"/>
        </w:rPr>
        <w:t>.</w:t>
      </w:r>
    </w:p>
    <w:p w14:paraId="19EFF748" w14:textId="77777777" w:rsidR="002A5E2B" w:rsidRPr="00C43E0C" w:rsidRDefault="002A5E2B">
      <w:pPr>
        <w:rPr>
          <w:lang w:val="sq-AL"/>
        </w:rPr>
      </w:pPr>
    </w:p>
    <w:p w14:paraId="25EE4EAA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>7. Çfarë do të ndodhë nëse përdorim majë të trashë në flamaster?                                                       1 pikë</w:t>
      </w:r>
      <w:r w:rsidRPr="00C43E0C">
        <w:rPr>
          <w:lang w:val="sq-AL"/>
        </w:rPr>
        <w:br/>
      </w:r>
    </w:p>
    <w:p w14:paraId="424C8A80" w14:textId="4F3CF030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a. Do të bëhet një vijë e hollë</w:t>
      </w:r>
      <w:r>
        <w:rPr>
          <w:lang w:val="sq-AL"/>
        </w:rPr>
        <w:t>.</w:t>
      </w:r>
    </w:p>
    <w:p w14:paraId="0D6A39ED" w14:textId="6FD73042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b. Do të bëhet një vijë e trashë dhe më e dukshme</w:t>
      </w:r>
      <w:r>
        <w:rPr>
          <w:lang w:val="sq-AL"/>
        </w:rPr>
        <w:t>.</w:t>
      </w:r>
    </w:p>
    <w:p w14:paraId="3F3D0261" w14:textId="2D63577A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C. Nuk do të nxjerrë ngjyrë</w:t>
      </w:r>
      <w:r>
        <w:rPr>
          <w:lang w:val="sq-AL"/>
        </w:rPr>
        <w:t>.</w:t>
      </w:r>
      <w:r w:rsidRPr="00C43E0C">
        <w:rPr>
          <w:lang w:val="sq-AL"/>
        </w:rPr>
        <w:br/>
      </w:r>
    </w:p>
    <w:p w14:paraId="22910F71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>8. Si mund të krijojmë tonalitete të ndryshme të një ngjyre?                                                                  1 pikë</w:t>
      </w:r>
      <w:r w:rsidRPr="00C43E0C">
        <w:rPr>
          <w:lang w:val="sq-AL"/>
        </w:rPr>
        <w:br/>
      </w:r>
    </w:p>
    <w:p w14:paraId="320A317A" w14:textId="571FB4C4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a. Duke përdorur vetëm një ngjyrë pa ndryshuar asgjë</w:t>
      </w:r>
      <w:r>
        <w:rPr>
          <w:lang w:val="sq-AL"/>
        </w:rPr>
        <w:t>.</w:t>
      </w:r>
    </w:p>
    <w:p w14:paraId="4C18DD7A" w14:textId="7666AE0C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b. Duke shtuar ngjyra të bardhë ose të zezë për ngjyrën bazë</w:t>
      </w:r>
      <w:r>
        <w:rPr>
          <w:lang w:val="sq-AL"/>
        </w:rPr>
        <w:t>.</w:t>
      </w:r>
    </w:p>
    <w:p w14:paraId="70F56816" w14:textId="38FBDEC4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c. Duke përzier sasi të ndryshme të dy ngjyrave</w:t>
      </w:r>
      <w:r>
        <w:rPr>
          <w:lang w:val="sq-AL"/>
        </w:rPr>
        <w:t xml:space="preserve">. </w:t>
      </w:r>
    </w:p>
    <w:p w14:paraId="11A6FADF" w14:textId="77777777" w:rsidR="002A5E2B" w:rsidRPr="00C43E0C" w:rsidRDefault="002A5E2B">
      <w:pPr>
        <w:rPr>
          <w:lang w:val="sq-AL"/>
        </w:rPr>
      </w:pPr>
    </w:p>
    <w:p w14:paraId="4DF2FF9F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br/>
      </w:r>
    </w:p>
    <w:p w14:paraId="7E4562F4" w14:textId="77777777" w:rsidR="002A5E2B" w:rsidRPr="00C43E0C" w:rsidRDefault="002A5E2B">
      <w:pPr>
        <w:rPr>
          <w:lang w:val="sq-AL"/>
        </w:rPr>
      </w:pPr>
    </w:p>
    <w:p w14:paraId="46F235EF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lastRenderedPageBreak/>
        <w:t>9. Në vizatimin me lapsa me ngjyra, çfarë do të ndodhë nëse përdorim hijezim?                           1 pikë</w:t>
      </w:r>
      <w:r w:rsidRPr="00C43E0C">
        <w:rPr>
          <w:lang w:val="sq-AL"/>
        </w:rPr>
        <w:br/>
      </w:r>
    </w:p>
    <w:p w14:paraId="550BDF13" w14:textId="110F5456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a.</w:t>
      </w:r>
      <w:r>
        <w:rPr>
          <w:lang w:val="sq-AL"/>
        </w:rPr>
        <w:t xml:space="preserve"> </w:t>
      </w:r>
      <w:r w:rsidRPr="00C43E0C">
        <w:rPr>
          <w:lang w:val="sq-AL"/>
        </w:rPr>
        <w:t>Vizatimi do të duket më i thellë dhe më real</w:t>
      </w:r>
      <w:r>
        <w:rPr>
          <w:lang w:val="sq-AL"/>
        </w:rPr>
        <w:t>.</w:t>
      </w:r>
    </w:p>
    <w:p w14:paraId="4379C028" w14:textId="14231028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b. Vizatimi do të jetë shumë i thjeshtë</w:t>
      </w:r>
      <w:r>
        <w:rPr>
          <w:lang w:val="sq-AL"/>
        </w:rPr>
        <w:t>.</w:t>
      </w:r>
    </w:p>
    <w:p w14:paraId="30CD99B8" w14:textId="202F88C1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c. Nuk do të ndryshojë aspak pamja</w:t>
      </w:r>
      <w:r>
        <w:rPr>
          <w:lang w:val="sq-AL"/>
        </w:rPr>
        <w:t>.</w:t>
      </w:r>
      <w:r w:rsidRPr="00C43E0C">
        <w:rPr>
          <w:lang w:val="sq-AL"/>
        </w:rPr>
        <w:br/>
      </w:r>
    </w:p>
    <w:p w14:paraId="5A8F03DB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>10. Cilat nga këto janë materiale që përdorim në orën e Edukatës Figurative?                               2 pikë</w:t>
      </w:r>
      <w:r w:rsidRPr="00C43E0C">
        <w:rPr>
          <w:lang w:val="sq-AL"/>
        </w:rPr>
        <w:br/>
      </w:r>
    </w:p>
    <w:p w14:paraId="3B93C47F" w14:textId="5A9E0CC2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a. Letër, lapsa, bojëra, flamastera</w:t>
      </w:r>
      <w:r>
        <w:rPr>
          <w:lang w:val="sq-AL"/>
        </w:rPr>
        <w:t>.</w:t>
      </w:r>
    </w:p>
    <w:p w14:paraId="2EE6111B" w14:textId="7C5C549A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b. Top futbolli dhe këpucë sportive</w:t>
      </w:r>
      <w:r>
        <w:rPr>
          <w:lang w:val="sq-AL"/>
        </w:rPr>
        <w:t>.</w:t>
      </w:r>
    </w:p>
    <w:p w14:paraId="4B2B11E6" w14:textId="7D2687E3" w:rsidR="002A5E2B" w:rsidRPr="00C43E0C" w:rsidRDefault="00C43E0C">
      <w:pPr>
        <w:pStyle w:val="ListBullet"/>
        <w:numPr>
          <w:ilvl w:val="0"/>
          <w:numId w:val="0"/>
        </w:numPr>
        <w:rPr>
          <w:lang w:val="sq-AL"/>
        </w:rPr>
      </w:pPr>
      <w:r w:rsidRPr="00C43E0C">
        <w:rPr>
          <w:lang w:val="sq-AL"/>
        </w:rPr>
        <w:t>c. Librat e matematikës</w:t>
      </w:r>
      <w:r>
        <w:rPr>
          <w:lang w:val="sq-AL"/>
        </w:rPr>
        <w:t>.</w:t>
      </w:r>
    </w:p>
    <w:p w14:paraId="4E5A7D45" w14:textId="77777777" w:rsidR="002A5E2B" w:rsidRPr="00C43E0C" w:rsidRDefault="002A5E2B">
      <w:pPr>
        <w:rPr>
          <w:lang w:val="sq-AL"/>
        </w:rPr>
      </w:pPr>
    </w:p>
    <w:p w14:paraId="00849C4F" w14:textId="77777777" w:rsidR="002A5E2B" w:rsidRPr="00C43E0C" w:rsidRDefault="002A5E2B">
      <w:pPr>
        <w:pStyle w:val="Heading2"/>
        <w:rPr>
          <w:lang w:val="sq-AL"/>
        </w:rPr>
      </w:pPr>
    </w:p>
    <w:p w14:paraId="7A6D26D0" w14:textId="60260E40" w:rsidR="002A5E2B" w:rsidRPr="00C43E0C" w:rsidRDefault="00C43E0C">
      <w:pPr>
        <w:rPr>
          <w:lang w:val="sq-AL"/>
        </w:rPr>
      </w:pPr>
      <w:r w:rsidRPr="00C43E0C">
        <w:rPr>
          <w:lang w:val="sq-AL"/>
        </w:rPr>
        <w:t>11. Emërto tr</w:t>
      </w:r>
      <w:r>
        <w:rPr>
          <w:lang w:val="sq-AL"/>
        </w:rPr>
        <w:t>i</w:t>
      </w:r>
      <w:r w:rsidRPr="00C43E0C">
        <w:rPr>
          <w:lang w:val="sq-AL"/>
        </w:rPr>
        <w:t xml:space="preserve"> ngjyra primare:                                                                                                                       3 pikë</w:t>
      </w:r>
    </w:p>
    <w:p w14:paraId="4876E888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>__________________________________________</w:t>
      </w:r>
    </w:p>
    <w:p w14:paraId="14C38F3D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br/>
      </w:r>
    </w:p>
    <w:p w14:paraId="2D5AC4DE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>14. Çfarë ngjyre krijohet nga përzierja e të kuqes dhe të verdhës?                                                    4 pikë</w:t>
      </w:r>
    </w:p>
    <w:p w14:paraId="0E3F4AD9" w14:textId="77777777" w:rsidR="002A5E2B" w:rsidRPr="00C43E0C" w:rsidRDefault="00C43E0C">
      <w:pPr>
        <w:rPr>
          <w:lang w:val="sq-AL"/>
        </w:rPr>
      </w:pPr>
      <w:r w:rsidRPr="00C43E0C">
        <w:rPr>
          <w:lang w:val="sq-AL"/>
        </w:rPr>
        <w:t>__________________________________________</w:t>
      </w:r>
      <w:r w:rsidRPr="00C43E0C">
        <w:rPr>
          <w:lang w:val="sq-AL"/>
        </w:rPr>
        <w:br/>
      </w:r>
    </w:p>
    <w:p w14:paraId="2D272446" w14:textId="77777777" w:rsidR="002A5E2B" w:rsidRPr="00C43E0C" w:rsidRDefault="002A5E2B">
      <w:pPr>
        <w:pStyle w:val="Heading2"/>
        <w:rPr>
          <w:lang w:val="sq-AL"/>
        </w:rPr>
      </w:pPr>
    </w:p>
    <w:p w14:paraId="51A7692C" w14:textId="77777777" w:rsidR="002A5E2B" w:rsidRPr="00C43E0C" w:rsidRDefault="002A5E2B">
      <w:pPr>
        <w:pStyle w:val="Heading2"/>
        <w:rPr>
          <w:lang w:val="sq-AL"/>
        </w:rPr>
      </w:pPr>
    </w:p>
    <w:p w14:paraId="1E7A8B5D" w14:textId="77777777" w:rsidR="002A5E2B" w:rsidRPr="00C43E0C" w:rsidRDefault="00C43E0C">
      <w:pPr>
        <w:pStyle w:val="Heading2"/>
        <w:rPr>
          <w:color w:val="auto"/>
          <w:lang w:val="sq-AL"/>
        </w:rPr>
      </w:pPr>
      <w:r w:rsidRPr="00C43E0C">
        <w:rPr>
          <w:color w:val="auto"/>
          <w:lang w:val="sq-AL"/>
        </w:rPr>
        <w:t>Çelësi i suksesit dhe vlerësimi:</w:t>
      </w:r>
    </w:p>
    <w:tbl>
      <w:tblPr>
        <w:tblStyle w:val="LightList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650"/>
      </w:tblGrid>
      <w:tr w:rsidR="002A5E2B" w:rsidRPr="00C43E0C" w14:paraId="6FB416B2" w14:textId="77777777" w:rsidTr="002A5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5E41221C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Pikët</w:t>
            </w:r>
          </w:p>
        </w:tc>
        <w:tc>
          <w:tcPr>
            <w:tcW w:w="2650" w:type="dxa"/>
          </w:tcPr>
          <w:p w14:paraId="03C67646" w14:textId="77777777" w:rsidR="002A5E2B" w:rsidRPr="00C43E0C" w:rsidRDefault="00C43E0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Vlerësimi</w:t>
            </w:r>
          </w:p>
        </w:tc>
      </w:tr>
      <w:tr w:rsidR="002A5E2B" w:rsidRPr="00C43E0C" w14:paraId="30951B09" w14:textId="77777777" w:rsidTr="002A5E2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6AD79E80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22-26</w:t>
            </w:r>
          </w:p>
        </w:tc>
        <w:tc>
          <w:tcPr>
            <w:tcW w:w="2650" w:type="dxa"/>
          </w:tcPr>
          <w:p w14:paraId="6CE88DCE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Shkëlqyeshëm</w:t>
            </w:r>
          </w:p>
        </w:tc>
      </w:tr>
      <w:tr w:rsidR="002A5E2B" w:rsidRPr="00C43E0C" w14:paraId="7E4F75CB" w14:textId="77777777" w:rsidTr="002A5E2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633B0434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16 – 21</w:t>
            </w:r>
          </w:p>
        </w:tc>
        <w:tc>
          <w:tcPr>
            <w:tcW w:w="2650" w:type="dxa"/>
          </w:tcPr>
          <w:p w14:paraId="6A1D3A38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Shumë mirë</w:t>
            </w:r>
          </w:p>
        </w:tc>
      </w:tr>
      <w:tr w:rsidR="002A5E2B" w:rsidRPr="00C43E0C" w14:paraId="06C0CA50" w14:textId="77777777" w:rsidTr="002A5E2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4966EBD3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11 – 15</w:t>
            </w:r>
          </w:p>
        </w:tc>
        <w:tc>
          <w:tcPr>
            <w:tcW w:w="2650" w:type="dxa"/>
          </w:tcPr>
          <w:p w14:paraId="0C71D9E4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Mirë</w:t>
            </w:r>
          </w:p>
        </w:tc>
      </w:tr>
      <w:tr w:rsidR="002A5E2B" w:rsidRPr="00C43E0C" w14:paraId="69D3DA5F" w14:textId="77777777" w:rsidTr="002A5E2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2D1E014E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6 –   10</w:t>
            </w:r>
          </w:p>
        </w:tc>
        <w:tc>
          <w:tcPr>
            <w:tcW w:w="2650" w:type="dxa"/>
          </w:tcPr>
          <w:p w14:paraId="7324E78C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Mjaftueshëm</w:t>
            </w:r>
          </w:p>
        </w:tc>
      </w:tr>
      <w:tr w:rsidR="002A5E2B" w:rsidRPr="00C43E0C" w14:paraId="3E02C452" w14:textId="77777777" w:rsidTr="002A5E2B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7F6D59BB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0 –  5</w:t>
            </w:r>
          </w:p>
        </w:tc>
        <w:tc>
          <w:tcPr>
            <w:tcW w:w="2650" w:type="dxa"/>
          </w:tcPr>
          <w:p w14:paraId="2118585E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Dobët</w:t>
            </w:r>
          </w:p>
        </w:tc>
      </w:tr>
    </w:tbl>
    <w:p w14:paraId="0B326425" w14:textId="77777777" w:rsidR="002A5E2B" w:rsidRPr="00C43E0C" w:rsidRDefault="002A5E2B">
      <w:pPr>
        <w:rPr>
          <w:lang w:val="sq-AL"/>
        </w:rPr>
      </w:pPr>
    </w:p>
    <w:p w14:paraId="411B4B06" w14:textId="42BC2F43" w:rsidR="002A5E2B" w:rsidRPr="00C43E0C" w:rsidRDefault="00C43E0C">
      <w:pPr>
        <w:rPr>
          <w:lang w:val="sq-AL"/>
        </w:rPr>
      </w:pPr>
      <w:r w:rsidRPr="00C43E0C">
        <w:rPr>
          <w:lang w:val="sq-AL"/>
        </w:rPr>
        <w:t>Mësuese/i: __________________</w:t>
      </w:r>
      <w:r w:rsidR="00635651">
        <w:rPr>
          <w:lang w:val="sq-AL"/>
        </w:rPr>
        <w:t>_______________________________</w:t>
      </w:r>
    </w:p>
    <w:p w14:paraId="4F1A0B9B" w14:textId="77777777" w:rsidR="002A5E2B" w:rsidRPr="00C43E0C" w:rsidRDefault="00C43E0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q-AL"/>
        </w:rPr>
      </w:pPr>
      <w:r w:rsidRPr="00C43E0C">
        <w:rPr>
          <w:rFonts w:ascii="Times New Roman" w:hAnsi="Times New Roman" w:cs="Times New Roman"/>
          <w:b/>
          <w:bCs/>
          <w:sz w:val="28"/>
          <w:szCs w:val="28"/>
          <w:lang w:val="sq-AL"/>
        </w:rPr>
        <w:lastRenderedPageBreak/>
        <w:t>TEST PËRMBLEDHËS</w:t>
      </w:r>
    </w:p>
    <w:p w14:paraId="353C1EC3" w14:textId="77777777" w:rsidR="002A5E2B" w:rsidRPr="00C43E0C" w:rsidRDefault="002A5E2B">
      <w:pPr>
        <w:rPr>
          <w:lang w:val="sq-AL"/>
        </w:rPr>
      </w:pPr>
    </w:p>
    <w:p w14:paraId="5E74F66E" w14:textId="77777777" w:rsidR="002A5E2B" w:rsidRPr="00C43E0C" w:rsidRDefault="00C43E0C">
      <w:pPr>
        <w:rPr>
          <w:lang w:val="sq-AL"/>
        </w:rPr>
      </w:pPr>
      <w:r w:rsidRPr="00C43E0C">
        <w:rPr>
          <w:b/>
          <w:bCs/>
          <w:lang w:val="sq-AL"/>
        </w:rPr>
        <w:t>Emri dhe Mbiemri:</w:t>
      </w:r>
      <w:r w:rsidRPr="00C43E0C">
        <w:rPr>
          <w:lang w:val="sq-AL"/>
        </w:rPr>
        <w:t xml:space="preserve"> ____________________________</w:t>
      </w:r>
      <w:r w:rsidRPr="00C43E0C">
        <w:rPr>
          <w:lang w:val="sq-AL"/>
        </w:rPr>
        <w:br/>
      </w:r>
      <w:r w:rsidRPr="00C43E0C">
        <w:rPr>
          <w:b/>
          <w:bCs/>
          <w:lang w:val="sq-AL"/>
        </w:rPr>
        <w:t>Klasa: III</w:t>
      </w:r>
      <w:r w:rsidRPr="00C43E0C">
        <w:rPr>
          <w:b/>
          <w:bCs/>
          <w:lang w:val="sq-AL"/>
        </w:rPr>
        <w:br/>
        <w:t>Data:</w:t>
      </w:r>
      <w:r w:rsidRPr="00C43E0C">
        <w:rPr>
          <w:lang w:val="sq-AL"/>
        </w:rPr>
        <w:t xml:space="preserve"> _____________</w:t>
      </w:r>
    </w:p>
    <w:p w14:paraId="481EC0C3" w14:textId="77777777" w:rsidR="002A5E2B" w:rsidRPr="00C43E0C" w:rsidRDefault="00C43E0C">
      <w:pPr>
        <w:rPr>
          <w:b/>
          <w:bCs/>
          <w:lang w:val="sq-AL"/>
        </w:rPr>
      </w:pPr>
      <w:r w:rsidRPr="00C43E0C">
        <w:rPr>
          <w:b/>
          <w:bCs/>
          <w:lang w:val="sq-AL"/>
        </w:rPr>
        <w:t>Udhëzime: Lexo me kujdes pyetjet dhe zgjidh secilën me kujdes. Testi ka forma të ndryshme pyetjesh.</w:t>
      </w:r>
    </w:p>
    <w:p w14:paraId="5ED5DAC5" w14:textId="77777777" w:rsidR="002A5E2B" w:rsidRPr="00C43E0C" w:rsidRDefault="00C43E0C">
      <w:pPr>
        <w:rPr>
          <w:b/>
          <w:bCs/>
          <w:lang w:val="sq-AL"/>
        </w:rPr>
      </w:pPr>
      <w:r w:rsidRPr="00C43E0C">
        <w:rPr>
          <w:b/>
          <w:bCs/>
          <w:lang w:val="sq-AL"/>
        </w:rPr>
        <w:t>Suksese!</w:t>
      </w:r>
    </w:p>
    <w:p w14:paraId="4D36A0EA" w14:textId="77777777" w:rsidR="002A5E2B" w:rsidRPr="00C43E0C" w:rsidRDefault="002A5E2B">
      <w:pPr>
        <w:rPr>
          <w:lang w:val="sq-AL"/>
        </w:rPr>
      </w:pPr>
    </w:p>
    <w:p w14:paraId="43C819AF" w14:textId="77777777" w:rsidR="002A5E2B" w:rsidRPr="00C43E0C" w:rsidRDefault="00C43E0C">
      <w:pPr>
        <w:rPr>
          <w:lang w:val="sq-AL"/>
        </w:rPr>
      </w:pPr>
      <w:r w:rsidRPr="00C43E0C">
        <w:rPr>
          <w:b/>
          <w:bCs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E086D" wp14:editId="1E7624ED">
                <wp:simplePos x="0" y="0"/>
                <wp:positionH relativeFrom="column">
                  <wp:posOffset>-1128395</wp:posOffset>
                </wp:positionH>
                <wp:positionV relativeFrom="paragraph">
                  <wp:posOffset>288290</wp:posOffset>
                </wp:positionV>
                <wp:extent cx="7781925" cy="0"/>
                <wp:effectExtent l="33655" t="26670" r="52070" b="6858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605" y="4337050"/>
                          <a:ext cx="7781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E411D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8.85pt,22.7pt" to="523.9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Pr="00C43E0C">
        <w:rPr>
          <w:b/>
          <w:bCs/>
          <w:lang w:val="sq-AL"/>
        </w:rPr>
        <w:t>Emri dhe mbiemri:</w:t>
      </w:r>
      <w:r w:rsidRPr="00C43E0C">
        <w:rPr>
          <w:lang w:val="sq-AL"/>
        </w:rPr>
        <w:t xml:space="preserve"> __________________________                                               </w:t>
      </w:r>
    </w:p>
    <w:p w14:paraId="6E8E1EE5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5D442C9A" w14:textId="77777777" w:rsidR="002A5E2B" w:rsidRPr="00C43E0C" w:rsidRDefault="00C43E0C">
      <w:pPr>
        <w:spacing w:beforeAutospacing="1" w:after="0" w:afterAutospacing="1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C43E0C">
        <w:rPr>
          <w:lang w:val="sq-AL"/>
        </w:rPr>
        <w:t xml:space="preserve">                                                                                                                                                                  </w:t>
      </w:r>
      <w:r w:rsidRPr="00C43E0C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Pikët:</w:t>
      </w:r>
    </w:p>
    <w:p w14:paraId="1B700210" w14:textId="56CB3F9F" w:rsidR="002A5E2B" w:rsidRPr="00C43E0C" w:rsidRDefault="00C43E0C">
      <w:pPr>
        <w:pStyle w:val="NormalWeb"/>
        <w:numPr>
          <w:ilvl w:val="0"/>
          <w:numId w:val="12"/>
        </w:numPr>
        <w:rPr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735E15" wp14:editId="25ED1822">
                <wp:simplePos x="0" y="0"/>
                <wp:positionH relativeFrom="column">
                  <wp:posOffset>4929505</wp:posOffset>
                </wp:positionH>
                <wp:positionV relativeFrom="paragraph">
                  <wp:posOffset>245745</wp:posOffset>
                </wp:positionV>
                <wp:extent cx="1038225" cy="1466850"/>
                <wp:effectExtent l="0" t="0" r="0" b="0"/>
                <wp:wrapNone/>
                <wp:docPr id="7" name="Rectang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2505" y="5434330"/>
                          <a:ext cx="10382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90069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3E785120" wp14:editId="28CD153D">
                                  <wp:extent cx="892175" cy="1352550"/>
                                  <wp:effectExtent l="0" t="0" r="3175" b="0"/>
                                  <wp:docPr id="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1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735E15" id="Rectangles 7" o:spid="_x0000_s1028" style="position:absolute;left:0;text-align:left;margin-left:388.15pt;margin-top:19.35pt;width:81.75pt;height:1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" filled="f" stroked="f">
                <v:shadow on="t" color="black" opacity="22937f" origin=",.5" offset="0,.63889mm"/>
                <v:textbox>
                  <w:txbxContent>
                    <w:p w14:paraId="76190069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3E785120" wp14:editId="28CD153D">
                            <wp:extent cx="892175" cy="1352550"/>
                            <wp:effectExtent l="0" t="0" r="3175" b="0"/>
                            <wp:docPr id="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17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C3954A" wp14:editId="5142EF8E">
                <wp:simplePos x="0" y="0"/>
                <wp:positionH relativeFrom="column">
                  <wp:posOffset>3834130</wp:posOffset>
                </wp:positionH>
                <wp:positionV relativeFrom="paragraph">
                  <wp:posOffset>252095</wp:posOffset>
                </wp:positionV>
                <wp:extent cx="1057275" cy="1457325"/>
                <wp:effectExtent l="0" t="0" r="0" b="0"/>
                <wp:wrapNone/>
                <wp:docPr id="3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8555" y="5412105"/>
                          <a:ext cx="105727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BFECF" w14:textId="77777777" w:rsidR="002A5E2B" w:rsidRDefault="00C43E0C"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5EB48C1E" wp14:editId="4F703543">
                                  <wp:extent cx="991235" cy="1365250"/>
                                  <wp:effectExtent l="0" t="0" r="18415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235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C3954A" id="Rectangles 3" o:spid="_x0000_s1029" style="position:absolute;left:0;text-align:left;margin-left:301.9pt;margin-top:19.85pt;width:83.25pt;height:11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" filled="f" stroked="f">
                <v:shadow on="t" color="black" opacity="22937f" origin=",.5" offset="0,.63889mm"/>
                <v:textbox>
                  <w:txbxContent>
                    <w:p w14:paraId="635BFECF" w14:textId="77777777" w:rsidR="002A5E2B" w:rsidRDefault="00C43E0C">
                      <w:r>
                        <w:rPr>
                          <w:noProof/>
                        </w:rPr>
                        <w:drawing>
                          <wp:inline distT="0" distB="0" distL="114300" distR="114300" wp14:anchorId="5EB48C1E" wp14:editId="4F703543">
                            <wp:extent cx="991235" cy="1365250"/>
                            <wp:effectExtent l="0" t="0" r="18415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235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b/>
          <w:bCs/>
          <w:lang w:val="sq-AL"/>
        </w:rPr>
        <w:t xml:space="preserve">Çfarë është sipërfaqja në natyrë?                                                                                </w:t>
      </w:r>
      <w:r w:rsidRPr="00C43E0C">
        <w:rPr>
          <w:rStyle w:val="Strong"/>
          <w:lang w:val="sq-AL"/>
        </w:rPr>
        <w:t>1 pikë</w:t>
      </w:r>
      <w:r w:rsidRPr="00C43E0C">
        <w:rPr>
          <w:b/>
          <w:bCs/>
          <w:lang w:val="sq-AL"/>
        </w:rPr>
        <w:br/>
      </w:r>
      <w:r w:rsidRPr="00C43E0C">
        <w:rPr>
          <w:b/>
          <w:bCs/>
          <w:lang w:val="sq-AL"/>
        </w:rPr>
        <w:br/>
      </w:r>
      <w:r w:rsidRPr="00C43E0C">
        <w:rPr>
          <w:lang w:val="sq-AL"/>
        </w:rPr>
        <w:t>a) Një element që ndryshon ngjyrat vetëm</w:t>
      </w:r>
      <w:r>
        <w:rPr>
          <w:lang w:val="sq-AL"/>
        </w:rPr>
        <w:t>.</w:t>
      </w:r>
      <w:r w:rsidRPr="00C43E0C">
        <w:rPr>
          <w:lang w:val="sq-AL"/>
        </w:rPr>
        <w:br/>
        <w:t>b) Përsëritje e elementeve që krijon strukturë dhe teksturë</w:t>
      </w:r>
      <w:r>
        <w:rPr>
          <w:lang w:val="sq-AL"/>
        </w:rPr>
        <w:t>.</w:t>
      </w:r>
      <w:r w:rsidRPr="00C43E0C">
        <w:rPr>
          <w:lang w:val="sq-AL"/>
        </w:rPr>
        <w:br/>
        <w:t>c) Një lloj kafshe</w:t>
      </w:r>
      <w:r>
        <w:rPr>
          <w:lang w:val="sq-AL"/>
        </w:rPr>
        <w:t>.</w:t>
      </w:r>
      <w:r w:rsidRPr="00C43E0C">
        <w:rPr>
          <w:lang w:val="sq-AL"/>
        </w:rPr>
        <w:br/>
        <w:t>d) Një ngjyrë e errët</w:t>
      </w:r>
      <w:r>
        <w:rPr>
          <w:lang w:val="sq-AL"/>
        </w:rPr>
        <w:t>.</w:t>
      </w:r>
    </w:p>
    <w:p w14:paraId="330BEBCA" w14:textId="77777777" w:rsidR="002A5E2B" w:rsidRPr="00C43E0C" w:rsidRDefault="002A5E2B">
      <w:pPr>
        <w:pStyle w:val="NormalWeb"/>
        <w:rPr>
          <w:lang w:val="sq-AL"/>
        </w:rPr>
      </w:pPr>
    </w:p>
    <w:p w14:paraId="6B618543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1742563A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66F29E59" w14:textId="77777777" w:rsidR="002A5E2B" w:rsidRPr="00C43E0C" w:rsidRDefault="00C43E0C">
      <w:pPr>
        <w:pStyle w:val="NormalWeb"/>
        <w:numPr>
          <w:ilvl w:val="0"/>
          <w:numId w:val="13"/>
        </w:numPr>
        <w:rPr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CF2DB" wp14:editId="102D6DFD">
                <wp:simplePos x="0" y="0"/>
                <wp:positionH relativeFrom="column">
                  <wp:posOffset>3310890</wp:posOffset>
                </wp:positionH>
                <wp:positionV relativeFrom="paragraph">
                  <wp:posOffset>274320</wp:posOffset>
                </wp:positionV>
                <wp:extent cx="2370455" cy="1513840"/>
                <wp:effectExtent l="0" t="0" r="0" b="0"/>
                <wp:wrapNone/>
                <wp:docPr id="9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9930" y="7910830"/>
                          <a:ext cx="2370455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ABE38" w14:textId="77777777" w:rsidR="002A5E2B" w:rsidRDefault="00C43E0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val="sq-AL" w:eastAsia="sq-AL"/>
                              </w:rPr>
                              <w:drawing>
                                <wp:inline distT="0" distB="0" distL="114300" distR="114300" wp14:anchorId="1EB8276E" wp14:editId="19CD6381">
                                  <wp:extent cx="2254885" cy="1406525"/>
                                  <wp:effectExtent l="0" t="0" r="12065" b="3175"/>
                                  <wp:docPr id="1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4885" cy="140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ECF2DB" id="Rectangles 9" o:spid="_x0000_s1030" style="position:absolute;left:0;text-align:left;margin-left:260.7pt;margin-top:21.6pt;width:186.65pt;height:11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" filled="f" stroked="f">
                <v:shadow on="t" color="black" opacity="22937f" origin=",.5" offset="0,.63889mm"/>
                <v:textbox>
                  <w:txbxContent>
                    <w:p w14:paraId="6FFABE38" w14:textId="77777777" w:rsidR="002A5E2B" w:rsidRDefault="00C43E0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114300" distR="114300" wp14:anchorId="1EB8276E" wp14:editId="19CD6381">
                            <wp:extent cx="2254885" cy="1406525"/>
                            <wp:effectExtent l="0" t="0" r="12065" b="3175"/>
                            <wp:docPr id="1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4885" cy="140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b/>
          <w:bCs/>
          <w:lang w:val="sq-AL"/>
        </w:rPr>
        <w:t>Simbolet e kafshëve përdoren vetëm në letërsi.                                                           1 pikë</w:t>
      </w:r>
    </w:p>
    <w:p w14:paraId="04B1ADC7" w14:textId="347D25E4" w:rsidR="002A5E2B" w:rsidRPr="00C43E0C" w:rsidRDefault="00C43E0C">
      <w:pPr>
        <w:pStyle w:val="NormalWeb"/>
        <w:ind w:firstLineChars="150" w:firstLine="361"/>
        <w:rPr>
          <w:lang w:val="sq-AL"/>
        </w:rPr>
      </w:pPr>
      <w:r w:rsidRPr="00C43E0C">
        <w:rPr>
          <w:b/>
          <w:bCs/>
          <w:lang w:val="sq-AL"/>
        </w:rPr>
        <w:t>Rretho opsionin e saktë,</w:t>
      </w:r>
      <w:r>
        <w:rPr>
          <w:b/>
          <w:bCs/>
          <w:lang w:val="sq-AL"/>
        </w:rPr>
        <w:t xml:space="preserve"> </w:t>
      </w:r>
      <w:r w:rsidRPr="00C43E0C">
        <w:rPr>
          <w:b/>
          <w:bCs/>
          <w:lang w:val="sq-AL"/>
        </w:rPr>
        <w:t>e vërtetë ose</w:t>
      </w:r>
      <w:r>
        <w:rPr>
          <w:b/>
          <w:bCs/>
          <w:lang w:val="sq-AL"/>
        </w:rPr>
        <w:t xml:space="preserve"> e gabuar</w:t>
      </w:r>
      <w:r w:rsidRPr="00C43E0C">
        <w:rPr>
          <w:b/>
          <w:bCs/>
          <w:lang w:val="sq-AL"/>
        </w:rPr>
        <w:t>:</w:t>
      </w:r>
      <w:r w:rsidRPr="00C43E0C">
        <w:rPr>
          <w:b/>
          <w:bCs/>
          <w:lang w:val="sq-AL"/>
        </w:rPr>
        <w:br/>
      </w:r>
      <w:r w:rsidRPr="00C43E0C">
        <w:rPr>
          <w:lang w:val="sq-AL"/>
        </w:rPr>
        <w:t xml:space="preserve">       (E vërtetë/</w:t>
      </w:r>
      <w:r>
        <w:rPr>
          <w:lang w:val="sq-AL"/>
        </w:rPr>
        <w:t>E gabuar</w:t>
      </w:r>
      <w:r w:rsidRPr="00C43E0C">
        <w:rPr>
          <w:lang w:val="sq-AL"/>
        </w:rPr>
        <w:t>)</w:t>
      </w:r>
    </w:p>
    <w:p w14:paraId="2F645EEB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389A3CFB" w14:textId="77777777" w:rsidR="002A5E2B" w:rsidRPr="00C43E0C" w:rsidRDefault="002A5E2B">
      <w:pPr>
        <w:pStyle w:val="NormalWeb"/>
        <w:ind w:left="720"/>
        <w:rPr>
          <w:rStyle w:val="Strong"/>
          <w:lang w:val="sq-AL"/>
        </w:rPr>
      </w:pPr>
    </w:p>
    <w:p w14:paraId="10223A56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0C249DDB" w14:textId="39CA8FAF" w:rsidR="002A5E2B" w:rsidRPr="00C43E0C" w:rsidRDefault="00C43E0C">
      <w:pPr>
        <w:pStyle w:val="NormalWeb"/>
        <w:rPr>
          <w:lang w:val="sq-AL"/>
        </w:rPr>
      </w:pPr>
      <w:r w:rsidRPr="00C43E0C">
        <w:rPr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13FC1" wp14:editId="11579579">
                <wp:simplePos x="0" y="0"/>
                <wp:positionH relativeFrom="column">
                  <wp:posOffset>3024505</wp:posOffset>
                </wp:positionH>
                <wp:positionV relativeFrom="paragraph">
                  <wp:posOffset>466090</wp:posOffset>
                </wp:positionV>
                <wp:extent cx="1295400" cy="1437640"/>
                <wp:effectExtent l="0" t="0" r="0" b="0"/>
                <wp:wrapNone/>
                <wp:docPr id="11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7505" y="1746250"/>
                          <a:ext cx="1295400" cy="143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E2D5D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776F1CB5" wp14:editId="7CAD4B94">
                                  <wp:extent cx="1486535" cy="1346200"/>
                                  <wp:effectExtent l="0" t="0" r="18415" b="6350"/>
                                  <wp:docPr id="1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535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9E13FC1" id="Rectangles 11" o:spid="_x0000_s1031" style="position:absolute;margin-left:238.15pt;margin-top:36.7pt;width:102pt;height:11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" filled="f" stroked="f">
                <v:shadow on="t" color="black" opacity="22937f" origin=",.5" offset="0,.63889mm"/>
                <v:textbox>
                  <w:txbxContent>
                    <w:p w14:paraId="6AFE2D5D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776F1CB5" wp14:editId="7CAD4B94">
                            <wp:extent cx="1486535" cy="1346200"/>
                            <wp:effectExtent l="0" t="0" r="18415" b="6350"/>
                            <wp:docPr id="1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535" cy="134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lang w:val="sq-AL"/>
        </w:rPr>
        <w:br/>
        <w:t>3.</w:t>
      </w:r>
      <w:r w:rsidRPr="00C43E0C">
        <w:rPr>
          <w:b/>
          <w:bCs/>
          <w:lang w:val="sq-AL"/>
        </w:rPr>
        <w:t xml:space="preserve"> Cila nga këto është një monument i trashëgimisë kulturore në Kosovë?             2 pikë</w:t>
      </w:r>
      <w:r w:rsidRPr="00C43E0C">
        <w:rPr>
          <w:b/>
          <w:bCs/>
          <w:lang w:val="sq-AL"/>
        </w:rPr>
        <w:br/>
      </w:r>
      <w:r w:rsidRPr="00C43E0C">
        <w:rPr>
          <w:lang w:val="sq-AL"/>
        </w:rPr>
        <w:t>a) Ujëvara e Grykës së Rugovës</w:t>
      </w:r>
      <w:r>
        <w:rPr>
          <w:lang w:val="sq-AL"/>
        </w:rPr>
        <w:t>.</w:t>
      </w:r>
      <w:r w:rsidRPr="00C43E0C">
        <w:rPr>
          <w:lang w:val="sq-AL"/>
        </w:rPr>
        <w:br/>
        <w:t>b) Parku Kombëtar “Bjeshkët e Nemuna”</w:t>
      </w:r>
      <w:r>
        <w:rPr>
          <w:lang w:val="sq-AL"/>
        </w:rPr>
        <w:t>.</w:t>
      </w:r>
      <w:r w:rsidRPr="00C43E0C">
        <w:rPr>
          <w:lang w:val="sq-AL"/>
        </w:rPr>
        <w:br/>
        <w:t>c) Kalaja e Harilaqit</w:t>
      </w:r>
      <w:r>
        <w:rPr>
          <w:lang w:val="sq-AL"/>
        </w:rPr>
        <w:t>.</w:t>
      </w:r>
      <w:r w:rsidRPr="00C43E0C">
        <w:rPr>
          <w:lang w:val="sq-AL"/>
        </w:rPr>
        <w:br/>
        <w:t>d) Liqeni i Gjeravicës</w:t>
      </w:r>
      <w:r>
        <w:rPr>
          <w:lang w:val="sq-AL"/>
        </w:rPr>
        <w:t>.</w:t>
      </w:r>
    </w:p>
    <w:p w14:paraId="73C89F44" w14:textId="77777777" w:rsidR="002A5E2B" w:rsidRPr="00C43E0C" w:rsidRDefault="002A5E2B">
      <w:pPr>
        <w:pStyle w:val="NormalWeb"/>
        <w:rPr>
          <w:lang w:val="sq-AL"/>
        </w:rPr>
      </w:pPr>
    </w:p>
    <w:p w14:paraId="7292E332" w14:textId="77777777" w:rsidR="002A5E2B" w:rsidRPr="00C43E0C" w:rsidRDefault="002A5E2B">
      <w:pPr>
        <w:pStyle w:val="NormalWeb"/>
        <w:rPr>
          <w:lang w:val="sq-AL"/>
        </w:rPr>
      </w:pPr>
    </w:p>
    <w:p w14:paraId="0822D9CC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3C0A187D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6A5A41C8" w14:textId="04AE7625" w:rsidR="002A5E2B" w:rsidRPr="00C43E0C" w:rsidRDefault="00C43E0C">
      <w:pPr>
        <w:pStyle w:val="NormalWeb"/>
        <w:rPr>
          <w:lang w:val="sq-AL"/>
        </w:rPr>
      </w:pPr>
      <w:r w:rsidRPr="00C43E0C">
        <w:rPr>
          <w:lang w:val="sq-AL"/>
        </w:rPr>
        <w:br/>
      </w:r>
      <w:r w:rsidRPr="00C43E0C">
        <w:rPr>
          <w:b/>
          <w:bCs/>
          <w:lang w:val="sq-AL"/>
        </w:rPr>
        <w:t>4.Çfarë duhet të përfshijë një ilustrim të profesionit të preferuar?                           1 pikë</w:t>
      </w:r>
      <w:r w:rsidRPr="00C43E0C">
        <w:rPr>
          <w:b/>
          <w:bCs/>
          <w:lang w:val="sq-AL"/>
        </w:rPr>
        <w:br/>
      </w:r>
      <w:r w:rsidRPr="00C43E0C">
        <w:rPr>
          <w:lang w:val="sq-AL"/>
        </w:rPr>
        <w:t>a) Vetëm emrin e profesionit</w:t>
      </w:r>
      <w:r>
        <w:rPr>
          <w:lang w:val="sq-AL"/>
        </w:rPr>
        <w:t>.</w:t>
      </w:r>
      <w:r w:rsidRPr="00C43E0C">
        <w:rPr>
          <w:lang w:val="sq-AL"/>
        </w:rPr>
        <w:br/>
        <w:t>b) Detyrat, mjedisin e punës, veshjen dhe mjetet e punës</w:t>
      </w:r>
      <w:r>
        <w:rPr>
          <w:lang w:val="sq-AL"/>
        </w:rPr>
        <w:t>.</w:t>
      </w:r>
      <w:r w:rsidRPr="00C43E0C">
        <w:rPr>
          <w:lang w:val="sq-AL"/>
        </w:rPr>
        <w:br/>
        <w:t>c) Vetëm mjetet e punës</w:t>
      </w:r>
      <w:r>
        <w:rPr>
          <w:lang w:val="sq-AL"/>
        </w:rPr>
        <w:t>.</w:t>
      </w:r>
      <w:r w:rsidRPr="00C43E0C">
        <w:rPr>
          <w:lang w:val="sq-AL"/>
        </w:rPr>
        <w:br/>
        <w:t>d) Një foto të profesorit</w:t>
      </w:r>
      <w:r>
        <w:rPr>
          <w:lang w:val="sq-AL"/>
        </w:rPr>
        <w:t>.</w:t>
      </w:r>
    </w:p>
    <w:p w14:paraId="239A95B6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7C6E2AD9" w14:textId="77777777" w:rsidR="002A5E2B" w:rsidRPr="00C43E0C" w:rsidRDefault="002A5E2B">
      <w:pPr>
        <w:pStyle w:val="NormalWeb"/>
        <w:rPr>
          <w:lang w:val="sq-AL"/>
        </w:rPr>
      </w:pPr>
    </w:p>
    <w:p w14:paraId="296ECED4" w14:textId="33F717D3" w:rsidR="002A5E2B" w:rsidRPr="00C43E0C" w:rsidRDefault="00C43E0C">
      <w:pPr>
        <w:pStyle w:val="NormalWeb"/>
        <w:rPr>
          <w:b/>
          <w:bCs/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0E0BEF" wp14:editId="7DECCCE0">
                <wp:simplePos x="0" y="0"/>
                <wp:positionH relativeFrom="column">
                  <wp:posOffset>3443605</wp:posOffset>
                </wp:positionH>
                <wp:positionV relativeFrom="paragraph">
                  <wp:posOffset>323215</wp:posOffset>
                </wp:positionV>
                <wp:extent cx="1524000" cy="1541780"/>
                <wp:effectExtent l="0" t="0" r="0" b="0"/>
                <wp:wrapNone/>
                <wp:docPr id="13" name="Rectang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7105" y="6372225"/>
                          <a:ext cx="1524000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F8DB3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1F396879" wp14:editId="7869BF99">
                                  <wp:extent cx="1424305" cy="1370330"/>
                                  <wp:effectExtent l="0" t="0" r="4445" b="1270"/>
                                  <wp:docPr id="172846100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0E0BEF" id="Rectangles 13" o:spid="_x0000_s1032" style="position:absolute;margin-left:271.15pt;margin-top:25.45pt;width:120pt;height:12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" filled="f" stroked="f">
                <v:shadow on="t" color="black" opacity="22937f" origin=",.5" offset="0,.63889mm"/>
                <v:textbox>
                  <w:txbxContent>
                    <w:p w14:paraId="2F5F8DB3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1F396879" wp14:editId="7869BF99">
                            <wp:extent cx="1424305" cy="1370330"/>
                            <wp:effectExtent l="0" t="0" r="4445" b="1270"/>
                            <wp:docPr id="172846100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305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b/>
          <w:bCs/>
          <w:lang w:val="sq-AL"/>
        </w:rPr>
        <w:t>5.</w:t>
      </w:r>
      <w:r>
        <w:rPr>
          <w:b/>
          <w:bCs/>
          <w:lang w:val="sq-AL"/>
        </w:rPr>
        <w:t xml:space="preserve"> </w:t>
      </w:r>
      <w:r w:rsidRPr="00C43E0C">
        <w:rPr>
          <w:b/>
          <w:bCs/>
          <w:lang w:val="sq-AL"/>
        </w:rPr>
        <w:t>Cirkut të lëvizshëm i përdoren materiale të ricikluara si letra.                               2 pikë</w:t>
      </w:r>
    </w:p>
    <w:p w14:paraId="1B016892" w14:textId="33985D20" w:rsidR="002A5E2B" w:rsidRPr="00C43E0C" w:rsidRDefault="00C43E0C">
      <w:pPr>
        <w:pStyle w:val="NormalWeb"/>
        <w:rPr>
          <w:lang w:val="sq-AL"/>
        </w:rPr>
      </w:pPr>
      <w:r w:rsidRPr="00C43E0C">
        <w:rPr>
          <w:lang w:val="sq-AL"/>
        </w:rPr>
        <w:t>Rretho opsionin e saktë, e vërtetë os</w:t>
      </w:r>
      <w:r>
        <w:rPr>
          <w:lang w:val="sq-AL"/>
        </w:rPr>
        <w:t>e e gabuar.</w:t>
      </w:r>
      <w:r w:rsidRPr="00C43E0C">
        <w:rPr>
          <w:lang w:val="sq-AL"/>
        </w:rPr>
        <w:br/>
        <w:t>(Vërtetë/</w:t>
      </w:r>
      <w:r>
        <w:rPr>
          <w:lang w:val="sq-AL"/>
        </w:rPr>
        <w:t>E gabuar</w:t>
      </w:r>
      <w:r w:rsidRPr="00C43E0C">
        <w:rPr>
          <w:lang w:val="sq-AL"/>
        </w:rPr>
        <w:t>)</w:t>
      </w:r>
    </w:p>
    <w:p w14:paraId="20155C71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6E8825C0" w14:textId="77777777" w:rsidR="002A5E2B" w:rsidRPr="00C43E0C" w:rsidRDefault="002A5E2B">
      <w:pPr>
        <w:tabs>
          <w:tab w:val="left" w:pos="720"/>
        </w:tabs>
        <w:spacing w:beforeAutospacing="1" w:after="0" w:afterAutospacing="1"/>
        <w:rPr>
          <w:lang w:val="sq-AL"/>
        </w:rPr>
      </w:pPr>
    </w:p>
    <w:p w14:paraId="781D3A9F" w14:textId="77777777" w:rsidR="002A5E2B" w:rsidRPr="00C43E0C" w:rsidRDefault="002A5E2B">
      <w:pPr>
        <w:pStyle w:val="NormalWeb"/>
        <w:rPr>
          <w:lang w:val="sq-AL"/>
        </w:rPr>
      </w:pPr>
    </w:p>
    <w:p w14:paraId="145ED9FA" w14:textId="77777777" w:rsidR="002A5E2B" w:rsidRPr="00C43E0C" w:rsidRDefault="00C43E0C">
      <w:pPr>
        <w:pStyle w:val="NormalWeb"/>
        <w:rPr>
          <w:lang w:val="sq-AL"/>
        </w:rPr>
      </w:pPr>
      <w:r w:rsidRPr="00C43E0C">
        <w:rPr>
          <w:lang w:val="sq-AL"/>
        </w:rPr>
        <w:br/>
      </w:r>
    </w:p>
    <w:p w14:paraId="15DD1B2C" w14:textId="77777777" w:rsidR="002A5E2B" w:rsidRPr="00C43E0C" w:rsidRDefault="002A5E2B">
      <w:pPr>
        <w:pStyle w:val="NormalWeb"/>
        <w:rPr>
          <w:lang w:val="sq-AL"/>
        </w:rPr>
      </w:pPr>
    </w:p>
    <w:p w14:paraId="5E68282C" w14:textId="77777777" w:rsidR="002A5E2B" w:rsidRPr="00C43E0C" w:rsidRDefault="002A5E2B">
      <w:pPr>
        <w:pStyle w:val="NormalWeb"/>
        <w:rPr>
          <w:lang w:val="sq-AL"/>
        </w:rPr>
      </w:pPr>
    </w:p>
    <w:p w14:paraId="5CD9FADF" w14:textId="77777777" w:rsidR="002A5E2B" w:rsidRPr="00C43E0C" w:rsidRDefault="002A5E2B">
      <w:pPr>
        <w:pStyle w:val="NormalWeb"/>
        <w:rPr>
          <w:lang w:val="sq-AL"/>
        </w:rPr>
      </w:pPr>
    </w:p>
    <w:p w14:paraId="317A2384" w14:textId="77777777" w:rsidR="002A5E2B" w:rsidRPr="00C43E0C" w:rsidRDefault="00C43E0C">
      <w:pPr>
        <w:pStyle w:val="NormalWeb"/>
        <w:numPr>
          <w:ilvl w:val="0"/>
          <w:numId w:val="14"/>
        </w:numPr>
        <w:ind w:left="241" w:hangingChars="100" w:hanging="241"/>
        <w:rPr>
          <w:lang w:val="sq-AL"/>
        </w:rPr>
      </w:pPr>
      <w:r w:rsidRPr="00C43E0C">
        <w:rPr>
          <w:b/>
          <w:bCs/>
          <w:lang w:val="sq-AL"/>
        </w:rPr>
        <w:lastRenderedPageBreak/>
        <w:t>Cila nga këto teknika është më e përshtatshme për realizimin e skicave në muze?</w:t>
      </w:r>
    </w:p>
    <w:p w14:paraId="35B14503" w14:textId="72A8E8F0" w:rsidR="002A5E2B" w:rsidRPr="00C43E0C" w:rsidRDefault="00C43E0C">
      <w:pPr>
        <w:pStyle w:val="NormalWeb"/>
        <w:ind w:firstLineChars="3550" w:firstLine="8553"/>
        <w:rPr>
          <w:lang w:val="sq-AL"/>
        </w:rPr>
      </w:pPr>
      <w:r w:rsidRPr="00C43E0C">
        <w:rPr>
          <w:b/>
          <w:bCs/>
          <w:lang w:val="sq-AL"/>
        </w:rPr>
        <w:t>2 pikë</w:t>
      </w:r>
      <w:r w:rsidRPr="00C43E0C">
        <w:rPr>
          <w:b/>
          <w:bCs/>
          <w:lang w:val="sq-AL"/>
        </w:rPr>
        <w:br/>
      </w:r>
      <w:r w:rsidRPr="00C43E0C">
        <w:rPr>
          <w:lang w:val="sq-AL"/>
        </w:rPr>
        <w:t>a) Vizatim me laps dhe ngjyra uji</w:t>
      </w:r>
      <w:r>
        <w:rPr>
          <w:lang w:val="sq-AL"/>
        </w:rPr>
        <w:t>.</w:t>
      </w:r>
      <w:r w:rsidRPr="00C43E0C">
        <w:rPr>
          <w:lang w:val="sq-AL"/>
        </w:rPr>
        <w:br/>
        <w:t>b) Fotografi me celular</w:t>
      </w:r>
      <w:r>
        <w:rPr>
          <w:lang w:val="sq-AL"/>
        </w:rPr>
        <w:t>.</w:t>
      </w:r>
      <w:r w:rsidRPr="00C43E0C">
        <w:rPr>
          <w:lang w:val="sq-AL"/>
        </w:rPr>
        <w:br/>
        <w:t>c) Pikturë me vaj</w:t>
      </w:r>
      <w:r>
        <w:rPr>
          <w:lang w:val="sq-AL"/>
        </w:rPr>
        <w:t>.</w:t>
      </w:r>
      <w:r w:rsidRPr="00C43E0C">
        <w:rPr>
          <w:lang w:val="sq-AL"/>
        </w:rPr>
        <w:br/>
        <w:t>d) Shkrim me laps</w:t>
      </w:r>
      <w:r>
        <w:rPr>
          <w:lang w:val="sq-AL"/>
        </w:rPr>
        <w:t>.</w:t>
      </w:r>
    </w:p>
    <w:p w14:paraId="6CB1578F" w14:textId="77777777" w:rsidR="002A5E2B" w:rsidRPr="00C43E0C" w:rsidRDefault="002A5E2B">
      <w:pPr>
        <w:pStyle w:val="NormalWeb"/>
        <w:ind w:left="720"/>
        <w:rPr>
          <w:lang w:val="sq-AL"/>
        </w:rPr>
      </w:pPr>
    </w:p>
    <w:p w14:paraId="6A78F020" w14:textId="77777777" w:rsidR="002A5E2B" w:rsidRPr="00C43E0C" w:rsidRDefault="00C43E0C">
      <w:pPr>
        <w:pStyle w:val="NormalWeb"/>
        <w:numPr>
          <w:ilvl w:val="0"/>
          <w:numId w:val="14"/>
        </w:numPr>
        <w:pBdr>
          <w:bottom w:val="single" w:sz="12" w:space="0" w:color="auto"/>
        </w:pBdr>
        <w:ind w:left="241" w:hangingChars="100" w:hanging="241"/>
        <w:rPr>
          <w:b/>
          <w:bCs/>
          <w:lang w:val="sq-AL"/>
        </w:rPr>
      </w:pPr>
      <w:r w:rsidRPr="00C43E0C">
        <w:rPr>
          <w:b/>
          <w:bCs/>
          <w:lang w:val="sq-AL"/>
        </w:rPr>
        <w:t xml:space="preserve">Përshkruaj shkurtimisht çfarë tregon piktura “Mikpritja” e Adem Kastratit. </w:t>
      </w:r>
      <w:r w:rsidRPr="00C43E0C">
        <w:rPr>
          <w:lang w:val="sq-AL"/>
        </w:rPr>
        <w:t xml:space="preserve">     </w:t>
      </w:r>
      <w:r w:rsidRPr="00C43E0C">
        <w:rPr>
          <w:b/>
          <w:bCs/>
          <w:lang w:val="sq-AL"/>
        </w:rPr>
        <w:t>4 pikë</w:t>
      </w:r>
    </w:p>
    <w:p w14:paraId="3CA0DA1C" w14:textId="77777777" w:rsidR="002A5E2B" w:rsidRPr="00C43E0C" w:rsidRDefault="002A5E2B">
      <w:pPr>
        <w:pStyle w:val="NormalWeb"/>
        <w:pBdr>
          <w:bottom w:val="single" w:sz="12" w:space="0" w:color="auto"/>
        </w:pBdr>
        <w:rPr>
          <w:b/>
          <w:bCs/>
          <w:lang w:val="sq-AL"/>
        </w:rPr>
      </w:pPr>
    </w:p>
    <w:p w14:paraId="01DC3FE3" w14:textId="77777777" w:rsidR="002A5E2B" w:rsidRPr="00C43E0C" w:rsidRDefault="002A5E2B">
      <w:pPr>
        <w:pStyle w:val="NormalWeb"/>
        <w:pBdr>
          <w:bottom w:val="single" w:sz="12" w:space="0" w:color="auto"/>
        </w:pBdr>
        <w:ind w:leftChars="-100" w:left="-220"/>
        <w:rPr>
          <w:b/>
          <w:bCs/>
          <w:lang w:val="sq-AL"/>
        </w:rPr>
      </w:pPr>
    </w:p>
    <w:p w14:paraId="798BA786" w14:textId="77777777" w:rsidR="002A5E2B" w:rsidRPr="00C43E0C" w:rsidRDefault="002A5E2B">
      <w:pPr>
        <w:pStyle w:val="NormalWeb"/>
        <w:rPr>
          <w:b/>
          <w:bCs/>
          <w:lang w:val="sq-AL"/>
        </w:rPr>
      </w:pPr>
    </w:p>
    <w:p w14:paraId="7DA6CB7F" w14:textId="78A9228B" w:rsidR="002A5E2B" w:rsidRPr="00C43E0C" w:rsidRDefault="00C43E0C">
      <w:pPr>
        <w:pStyle w:val="NormalWeb"/>
        <w:numPr>
          <w:ilvl w:val="0"/>
          <w:numId w:val="14"/>
        </w:numPr>
        <w:ind w:left="241" w:hangingChars="100" w:hanging="241"/>
        <w:rPr>
          <w:lang w:val="sq-AL"/>
        </w:rPr>
      </w:pPr>
      <w:r w:rsidRPr="00C43E0C">
        <w:rPr>
          <w:b/>
          <w:bCs/>
          <w:lang w:val="sq-AL"/>
        </w:rPr>
        <w:t>Kush është autori i pikturës “Mikpritja”?                                                                   2 pikë</w:t>
      </w:r>
      <w:r w:rsidRPr="00C43E0C">
        <w:rPr>
          <w:b/>
          <w:bCs/>
          <w:lang w:val="sq-AL"/>
        </w:rPr>
        <w:br/>
      </w:r>
      <w:r w:rsidRPr="00C43E0C">
        <w:rPr>
          <w:lang w:val="sq-AL"/>
        </w:rPr>
        <w:t>a) Rexhep Ferri</w:t>
      </w:r>
      <w:r>
        <w:rPr>
          <w:lang w:val="sq-AL"/>
        </w:rPr>
        <w:t>;</w:t>
      </w:r>
      <w:r w:rsidRPr="00C43E0C">
        <w:rPr>
          <w:lang w:val="sq-AL"/>
        </w:rPr>
        <w:br/>
        <w:t>b) Adem Kastrati</w:t>
      </w:r>
      <w:r>
        <w:rPr>
          <w:lang w:val="sq-AL"/>
        </w:rPr>
        <w:t>;</w:t>
      </w:r>
      <w:r w:rsidRPr="00C43E0C">
        <w:rPr>
          <w:lang w:val="sq-AL"/>
        </w:rPr>
        <w:br/>
        <w:t>c) Ibrahim Kodra</w:t>
      </w:r>
      <w:r>
        <w:rPr>
          <w:lang w:val="sq-AL"/>
        </w:rPr>
        <w:t>;</w:t>
      </w:r>
      <w:r w:rsidRPr="00C43E0C">
        <w:rPr>
          <w:lang w:val="sq-AL"/>
        </w:rPr>
        <w:br/>
        <w:t>d) Pablo Pikaso</w:t>
      </w:r>
      <w:r>
        <w:rPr>
          <w:lang w:val="sq-AL"/>
        </w:rPr>
        <w:t>.</w:t>
      </w:r>
    </w:p>
    <w:p w14:paraId="02D9B5CF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7520849D" w14:textId="77777777" w:rsidR="002A5E2B" w:rsidRPr="00C43E0C" w:rsidRDefault="002A5E2B">
      <w:pPr>
        <w:spacing w:beforeAutospacing="1" w:after="0" w:afterAutospacing="1"/>
        <w:ind w:left="1080"/>
        <w:rPr>
          <w:b/>
          <w:bCs/>
          <w:lang w:val="sq-AL"/>
        </w:rPr>
      </w:pPr>
    </w:p>
    <w:p w14:paraId="7B8C60A3" w14:textId="77777777" w:rsidR="002A5E2B" w:rsidRPr="00C43E0C" w:rsidRDefault="00C43E0C">
      <w:pPr>
        <w:pStyle w:val="NormalWeb"/>
        <w:numPr>
          <w:ilvl w:val="0"/>
          <w:numId w:val="14"/>
        </w:numPr>
        <w:ind w:left="240" w:hangingChars="100" w:hanging="240"/>
        <w:rPr>
          <w:b/>
          <w:bCs/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7CB3A7" wp14:editId="4B04ADF6">
                <wp:simplePos x="0" y="0"/>
                <wp:positionH relativeFrom="column">
                  <wp:posOffset>-4445</wp:posOffset>
                </wp:positionH>
                <wp:positionV relativeFrom="paragraph">
                  <wp:posOffset>329565</wp:posOffset>
                </wp:positionV>
                <wp:extent cx="1247775" cy="1095375"/>
                <wp:effectExtent l="38735" t="15240" r="46990" b="70485"/>
                <wp:wrapNone/>
                <wp:docPr id="17" name="Rectangl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9105" y="6202045"/>
                          <a:ext cx="1247775" cy="1095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975EF" w14:textId="77777777" w:rsidR="002A5E2B" w:rsidRDefault="00C43E0C"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0BE84207" wp14:editId="6839BA51">
                                  <wp:extent cx="1167765" cy="1004570"/>
                                  <wp:effectExtent l="0" t="0" r="13335" b="5080"/>
                                  <wp:docPr id="18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765" cy="1004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7CB3A7" id="Rectangles 17" o:spid="_x0000_s1033" style="position:absolute;left:0;text-align:left;margin-left:-.35pt;margin-top:25.95pt;width:98.25pt;height:8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" filled="f" strokecolor="white [3212]">
                <v:shadow on="t" color="black" opacity="22937f" origin=",.5" offset="0,.63889mm"/>
                <v:textbox>
                  <w:txbxContent>
                    <w:p w14:paraId="4AF975EF" w14:textId="77777777" w:rsidR="002A5E2B" w:rsidRDefault="00C43E0C">
                      <w:r>
                        <w:rPr>
                          <w:noProof/>
                        </w:rPr>
                        <w:drawing>
                          <wp:inline distT="0" distB="0" distL="114300" distR="114300" wp14:anchorId="0BE84207" wp14:editId="6839BA51">
                            <wp:extent cx="1167765" cy="1004570"/>
                            <wp:effectExtent l="0" t="0" r="13335" b="5080"/>
                            <wp:docPr id="18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765" cy="1004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b/>
          <w:bCs/>
          <w:lang w:val="sq-AL"/>
        </w:rPr>
        <w:t>Çfarë kuptimi kanë simbolet si zemra, trëndafili dhe pëllumbi?                               3 pikë</w:t>
      </w:r>
    </w:p>
    <w:p w14:paraId="536449D2" w14:textId="77777777" w:rsidR="002A5E2B" w:rsidRPr="00C43E0C" w:rsidRDefault="00C43E0C">
      <w:pPr>
        <w:pStyle w:val="NormalWeb"/>
        <w:ind w:leftChars="-100" w:left="-220"/>
        <w:rPr>
          <w:b/>
          <w:bCs/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929B3A" wp14:editId="4C59AB61">
                <wp:simplePos x="0" y="0"/>
                <wp:positionH relativeFrom="column">
                  <wp:posOffset>3634105</wp:posOffset>
                </wp:positionH>
                <wp:positionV relativeFrom="paragraph">
                  <wp:posOffset>17780</wp:posOffset>
                </wp:positionV>
                <wp:extent cx="1247775" cy="1133475"/>
                <wp:effectExtent l="38735" t="15240" r="46990" b="70485"/>
                <wp:wrapNone/>
                <wp:docPr id="20" name="Rectangl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7105" y="6281420"/>
                          <a:ext cx="1247775" cy="1133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BA1E6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09ADA2F9" wp14:editId="6551F35C">
                                  <wp:extent cx="1054735" cy="988695"/>
                                  <wp:effectExtent l="0" t="0" r="12065" b="1905"/>
                                  <wp:docPr id="2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735" cy="98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D929B3A" id="Rectangles 20" o:spid="_x0000_s1034" style="position:absolute;left:0;text-align:left;margin-left:286.15pt;margin-top:1.4pt;width:98.25pt;height:8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" filled="f" strokecolor="#4579b8 [3044]">
                <v:shadow on="t" color="black" opacity="22937f" origin=",.5" offset="0,.63889mm"/>
                <v:textbox>
                  <w:txbxContent>
                    <w:p w14:paraId="0A0BA1E6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09ADA2F9" wp14:editId="6551F35C">
                            <wp:extent cx="1054735" cy="988695"/>
                            <wp:effectExtent l="0" t="0" r="12065" b="1905"/>
                            <wp:docPr id="2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735" cy="98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1081A1" wp14:editId="3F49CBB7">
                <wp:simplePos x="0" y="0"/>
                <wp:positionH relativeFrom="column">
                  <wp:posOffset>1738630</wp:posOffset>
                </wp:positionH>
                <wp:positionV relativeFrom="paragraph">
                  <wp:posOffset>27305</wp:posOffset>
                </wp:positionV>
                <wp:extent cx="1238250" cy="1038225"/>
                <wp:effectExtent l="0" t="0" r="0" b="0"/>
                <wp:wrapNone/>
                <wp:docPr id="19" name="Rectangl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1630" y="6290945"/>
                          <a:ext cx="12382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B934E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13F20683" wp14:editId="46F08D41">
                                  <wp:extent cx="1150620" cy="942340"/>
                                  <wp:effectExtent l="0" t="0" r="11430" b="10160"/>
                                  <wp:docPr id="2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620" cy="942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1081A1" id="Rectangles 19" o:spid="_x0000_s1035" style="position:absolute;left:0;text-align:left;margin-left:136.9pt;margin-top:2.15pt;width:97.5pt;height:8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" filled="f" stroked="f">
                <v:shadow on="t" color="black" opacity="22937f" origin=",.5" offset="0,.63889mm"/>
                <v:textbox>
                  <w:txbxContent>
                    <w:p w14:paraId="12FB934E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13F20683" wp14:editId="46F08D41">
                            <wp:extent cx="1150620" cy="942340"/>
                            <wp:effectExtent l="0" t="0" r="11430" b="10160"/>
                            <wp:docPr id="2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620" cy="942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18F73D" wp14:editId="11D184C7">
                <wp:simplePos x="0" y="0"/>
                <wp:positionH relativeFrom="column">
                  <wp:posOffset>605155</wp:posOffset>
                </wp:positionH>
                <wp:positionV relativeFrom="paragraph">
                  <wp:posOffset>8255</wp:posOffset>
                </wp:positionV>
                <wp:extent cx="1019175" cy="1019175"/>
                <wp:effectExtent l="0" t="0" r="0" b="0"/>
                <wp:wrapNone/>
                <wp:docPr id="15" name="Rectangl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8155" y="6271895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9F711E" id="Rectangles 15" o:spid="_x0000_s1026" style="position:absolute;margin-left:47.65pt;margin-top:.65pt;width:80.25pt;height:8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" filled="f" stroked="f">
                <v:shadow on="t" color="black" opacity="22937f" origin=",.5" offset="0,.63889mm"/>
              </v:rect>
            </w:pict>
          </mc:Fallback>
        </mc:AlternateContent>
      </w:r>
    </w:p>
    <w:p w14:paraId="4970D9D3" w14:textId="77777777" w:rsidR="002A5E2B" w:rsidRPr="00C43E0C" w:rsidRDefault="002A5E2B">
      <w:pPr>
        <w:pStyle w:val="NormalWeb"/>
        <w:ind w:leftChars="-100" w:left="-220"/>
        <w:rPr>
          <w:b/>
          <w:bCs/>
          <w:lang w:val="sq-AL"/>
        </w:rPr>
      </w:pPr>
    </w:p>
    <w:p w14:paraId="09615A02" w14:textId="77777777" w:rsidR="002A5E2B" w:rsidRPr="00C43E0C" w:rsidRDefault="002A5E2B">
      <w:pPr>
        <w:spacing w:beforeAutospacing="1" w:after="0" w:afterAutospacing="1"/>
        <w:ind w:left="1080"/>
        <w:rPr>
          <w:lang w:val="sq-AL"/>
        </w:rPr>
      </w:pPr>
    </w:p>
    <w:p w14:paraId="76C6B6D8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40617E8B" w14:textId="77777777" w:rsidR="002A5E2B" w:rsidRPr="00C43E0C" w:rsidRDefault="00C43E0C">
      <w:pPr>
        <w:spacing w:beforeAutospacing="1" w:after="0" w:afterAutospacing="1"/>
        <w:rPr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DF80D0" wp14:editId="725D8014">
                <wp:simplePos x="0" y="0"/>
                <wp:positionH relativeFrom="column">
                  <wp:posOffset>3605530</wp:posOffset>
                </wp:positionH>
                <wp:positionV relativeFrom="paragraph">
                  <wp:posOffset>132080</wp:posOffset>
                </wp:positionV>
                <wp:extent cx="1333500" cy="0"/>
                <wp:effectExtent l="33655" t="26670" r="42545" b="6858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48530" y="7833995"/>
                          <a:ext cx="133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E18112" id="Straight Connector 2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9pt,10.4pt" to="388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077B47" wp14:editId="2210F796">
                <wp:simplePos x="0" y="0"/>
                <wp:positionH relativeFrom="column">
                  <wp:posOffset>1643380</wp:posOffset>
                </wp:positionH>
                <wp:positionV relativeFrom="paragraph">
                  <wp:posOffset>74930</wp:posOffset>
                </wp:positionV>
                <wp:extent cx="1333500" cy="0"/>
                <wp:effectExtent l="33655" t="26670" r="42545" b="6858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86380" y="7776845"/>
                          <a:ext cx="133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CFF2BE7" id="Straight Connector 2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4pt,5.9pt" to="234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F6F015" wp14:editId="3F65577B">
                <wp:simplePos x="0" y="0"/>
                <wp:positionH relativeFrom="column">
                  <wp:posOffset>-33020</wp:posOffset>
                </wp:positionH>
                <wp:positionV relativeFrom="paragraph">
                  <wp:posOffset>65405</wp:posOffset>
                </wp:positionV>
                <wp:extent cx="1190625" cy="0"/>
                <wp:effectExtent l="33655" t="26670" r="52070" b="6858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09980" y="7767320"/>
                          <a:ext cx="1190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3F7E1F2" id="Straight Connector 2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5.15pt" to="91.1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774080EC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009EC331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65B2E02D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1A4F1317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669C1825" w14:textId="77777777" w:rsidR="002A5E2B" w:rsidRPr="00C43E0C" w:rsidRDefault="00C43E0C">
      <w:pPr>
        <w:pStyle w:val="NormalWeb"/>
        <w:numPr>
          <w:ilvl w:val="0"/>
          <w:numId w:val="14"/>
        </w:numPr>
        <w:ind w:left="241" w:rightChars="-100" w:right="-220" w:hangingChars="100" w:hanging="241"/>
        <w:rPr>
          <w:b/>
          <w:bCs/>
          <w:lang w:val="sq-AL"/>
        </w:rPr>
      </w:pPr>
      <w:r w:rsidRPr="00C43E0C">
        <w:rPr>
          <w:b/>
          <w:bCs/>
          <w:lang w:val="sq-AL"/>
        </w:rPr>
        <w:t>Çfarë përmban një poster me temën “Vendi im i bukur”?                                   1 pikë</w:t>
      </w:r>
    </w:p>
    <w:p w14:paraId="0D572587" w14:textId="14FC39FC" w:rsidR="002A5E2B" w:rsidRPr="00C43E0C" w:rsidRDefault="00C43E0C">
      <w:pPr>
        <w:pStyle w:val="NormalWeb"/>
        <w:ind w:leftChars="-100" w:left="-220"/>
        <w:rPr>
          <w:lang w:val="sq-AL"/>
        </w:rPr>
      </w:pPr>
      <w:r w:rsidRPr="00C43E0C">
        <w:rPr>
          <w:lang w:val="sq-AL"/>
        </w:rPr>
        <w:br/>
        <w:t>a) Foto të monumenteve kulturore dhe natyrore</w:t>
      </w:r>
      <w:r>
        <w:rPr>
          <w:lang w:val="sq-AL"/>
        </w:rPr>
        <w:t>.</w:t>
      </w:r>
      <w:r w:rsidRPr="00C43E0C">
        <w:rPr>
          <w:lang w:val="sq-AL"/>
        </w:rPr>
        <w:br/>
        <w:t>b) Vepra të artistëve të huaj</w:t>
      </w:r>
      <w:r>
        <w:rPr>
          <w:lang w:val="sq-AL"/>
        </w:rPr>
        <w:t>.</w:t>
      </w:r>
      <w:r w:rsidRPr="00C43E0C">
        <w:rPr>
          <w:lang w:val="sq-AL"/>
        </w:rPr>
        <w:br/>
        <w:t>c) Fjalë pa imazhe</w:t>
      </w:r>
      <w:r>
        <w:rPr>
          <w:lang w:val="sq-AL"/>
        </w:rPr>
        <w:t>.</w:t>
      </w:r>
      <w:r w:rsidRPr="00C43E0C">
        <w:rPr>
          <w:lang w:val="sq-AL"/>
        </w:rPr>
        <w:br/>
        <w:t>d) Vetëm ngjyra</w:t>
      </w:r>
      <w:r>
        <w:rPr>
          <w:lang w:val="sq-AL"/>
        </w:rPr>
        <w:t>.</w:t>
      </w:r>
    </w:p>
    <w:p w14:paraId="6347569A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42D23261" w14:textId="35833A24" w:rsidR="002A5E2B" w:rsidRPr="00C43E0C" w:rsidRDefault="00C43E0C">
      <w:pPr>
        <w:pStyle w:val="NormalWeb"/>
        <w:rPr>
          <w:lang w:val="sq-AL"/>
        </w:rPr>
      </w:pPr>
      <w:r w:rsidRPr="00C43E0C">
        <w:rPr>
          <w:b/>
          <w:bCs/>
          <w:lang w:val="sq-AL"/>
        </w:rPr>
        <w:t>11.Në galerinë personale mund të përfshihen vetëm piktura të artistëve të njohur.</w:t>
      </w:r>
      <w:r w:rsidRPr="00C43E0C">
        <w:rPr>
          <w:lang w:val="sq-AL"/>
        </w:rPr>
        <w:t xml:space="preserve">  </w:t>
      </w:r>
      <w:r w:rsidRPr="00C43E0C">
        <w:rPr>
          <w:b/>
          <w:bCs/>
          <w:lang w:val="sq-AL"/>
        </w:rPr>
        <w:t>1 pikë</w:t>
      </w:r>
      <w:r w:rsidRPr="00C43E0C">
        <w:rPr>
          <w:b/>
          <w:bCs/>
          <w:lang w:val="sq-AL"/>
        </w:rPr>
        <w:br/>
        <w:t>Rretho opsionin e saktë,</w:t>
      </w:r>
      <w:r>
        <w:rPr>
          <w:b/>
          <w:bCs/>
          <w:lang w:val="sq-AL"/>
        </w:rPr>
        <w:t xml:space="preserve"> </w:t>
      </w:r>
      <w:r w:rsidRPr="00C43E0C">
        <w:rPr>
          <w:b/>
          <w:bCs/>
          <w:lang w:val="sq-AL"/>
        </w:rPr>
        <w:t>e vërtetë ose</w:t>
      </w:r>
      <w:r>
        <w:rPr>
          <w:b/>
          <w:bCs/>
          <w:lang w:val="sq-AL"/>
        </w:rPr>
        <w:t xml:space="preserve"> e gabuar</w:t>
      </w:r>
      <w:r w:rsidRPr="00C43E0C">
        <w:rPr>
          <w:b/>
          <w:bCs/>
          <w:lang w:val="sq-AL"/>
        </w:rPr>
        <w:t>:</w:t>
      </w:r>
      <w:r w:rsidRPr="00C43E0C">
        <w:rPr>
          <w:b/>
          <w:bCs/>
          <w:lang w:val="sq-AL"/>
        </w:rPr>
        <w:br/>
      </w:r>
      <w:r w:rsidRPr="00C43E0C">
        <w:rPr>
          <w:lang w:val="sq-AL"/>
        </w:rPr>
        <w:t>(E vërtetë/Gabim)</w:t>
      </w:r>
    </w:p>
    <w:p w14:paraId="14E38450" w14:textId="77777777" w:rsidR="002A5E2B" w:rsidRPr="00C43E0C" w:rsidRDefault="002A5E2B">
      <w:pPr>
        <w:pStyle w:val="NormalWeb"/>
        <w:rPr>
          <w:lang w:val="sq-AL"/>
        </w:rPr>
      </w:pPr>
    </w:p>
    <w:p w14:paraId="7757B911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7B63B05E" w14:textId="065A3679" w:rsidR="002A5E2B" w:rsidRPr="00C43E0C" w:rsidRDefault="00C43E0C">
      <w:pPr>
        <w:pStyle w:val="NormalWeb"/>
        <w:ind w:leftChars="-100" w:left="-220"/>
        <w:rPr>
          <w:b/>
          <w:bCs/>
          <w:lang w:val="sq-AL"/>
        </w:rPr>
      </w:pPr>
      <w:r w:rsidRPr="00C43E0C">
        <w:rPr>
          <w:b/>
          <w:bCs/>
          <w:lang w:val="sq-AL"/>
        </w:rPr>
        <w:t>12.</w:t>
      </w:r>
      <w:r>
        <w:rPr>
          <w:b/>
          <w:bCs/>
          <w:lang w:val="sq-AL"/>
        </w:rPr>
        <w:t xml:space="preserve"> </w:t>
      </w:r>
      <w:r w:rsidRPr="00C43E0C">
        <w:rPr>
          <w:b/>
          <w:bCs/>
          <w:lang w:val="sq-AL"/>
        </w:rPr>
        <w:t>Pse është e rëndësishme ruajtja e trashëgimisë kulturore dhe natyrore?                   1 pikë</w:t>
      </w:r>
    </w:p>
    <w:p w14:paraId="3A71F545" w14:textId="77777777" w:rsidR="002A5E2B" w:rsidRPr="00C43E0C" w:rsidRDefault="002A5E2B">
      <w:pPr>
        <w:pStyle w:val="NormalWeb"/>
        <w:pBdr>
          <w:bottom w:val="single" w:sz="12" w:space="0" w:color="auto"/>
        </w:pBdr>
        <w:rPr>
          <w:lang w:val="sq-AL"/>
        </w:rPr>
      </w:pPr>
    </w:p>
    <w:p w14:paraId="40DB19EE" w14:textId="77777777" w:rsidR="002A5E2B" w:rsidRPr="00C43E0C" w:rsidRDefault="00C43E0C">
      <w:pPr>
        <w:pStyle w:val="NormalWeb"/>
        <w:rPr>
          <w:lang w:val="sq-AL"/>
        </w:rPr>
      </w:pPr>
      <w:r w:rsidRPr="00C43E0C">
        <w:rPr>
          <w:lang w:val="sq-AL"/>
        </w:rPr>
        <w:t>______________________________________________________________________________</w:t>
      </w:r>
      <w:r w:rsidRPr="00C43E0C">
        <w:rPr>
          <w:lang w:val="sq-AL"/>
        </w:rPr>
        <w:br/>
      </w:r>
    </w:p>
    <w:p w14:paraId="307E8C57" w14:textId="77777777" w:rsidR="002A5E2B" w:rsidRPr="00C43E0C" w:rsidRDefault="00C43E0C">
      <w:pPr>
        <w:spacing w:beforeAutospacing="1" w:after="0" w:afterAutospacing="1"/>
        <w:rPr>
          <w:b/>
          <w:bCs/>
          <w:lang w:val="sq-AL"/>
        </w:rPr>
      </w:pPr>
      <w:r w:rsidRPr="00C43E0C">
        <w:rPr>
          <w:b/>
          <w:bCs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D9DB48" wp14:editId="19BE2B94">
                <wp:simplePos x="0" y="0"/>
                <wp:positionH relativeFrom="column">
                  <wp:posOffset>4053205</wp:posOffset>
                </wp:positionH>
                <wp:positionV relativeFrom="paragraph">
                  <wp:posOffset>208280</wp:posOffset>
                </wp:positionV>
                <wp:extent cx="1247775" cy="962025"/>
                <wp:effectExtent l="0" t="0" r="0" b="0"/>
                <wp:wrapNone/>
                <wp:docPr id="26" name="Rectangl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880" y="6475730"/>
                          <a:ext cx="12477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A38F4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1567E343" wp14:editId="4D86435A">
                                  <wp:extent cx="1273175" cy="866140"/>
                                  <wp:effectExtent l="0" t="0" r="3175" b="10160"/>
                                  <wp:docPr id="2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86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D9DB48" id="Rectangles 26" o:spid="_x0000_s1036" style="position:absolute;margin-left:319.15pt;margin-top:16.4pt;width:98.25pt;height:7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" filled="f" stroked="f">
                <v:shadow on="t" color="black" opacity="22937f" origin=",.5" offset="0,.63889mm"/>
                <v:textbox>
                  <w:txbxContent>
                    <w:p w14:paraId="651A38F4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1567E343" wp14:editId="4D86435A">
                            <wp:extent cx="1273175" cy="866140"/>
                            <wp:effectExtent l="0" t="0" r="3175" b="10160"/>
                            <wp:docPr id="2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86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b/>
          <w:bCs/>
          <w:lang w:val="sq-AL"/>
        </w:rPr>
        <w:t>13. Lidh me shigjetë emrin e artistit me veprën e tij/saj përkatëse:                                         6 pikë</w:t>
      </w:r>
    </w:p>
    <w:p w14:paraId="01DAA706" w14:textId="3E92BB12" w:rsidR="002A5E2B" w:rsidRPr="00C43E0C" w:rsidRDefault="00C43E0C">
      <w:pPr>
        <w:spacing w:beforeAutospacing="1" w:after="0" w:afterAutospacing="1"/>
        <w:rPr>
          <w:b/>
          <w:bCs/>
          <w:lang w:val="sq-AL"/>
        </w:rPr>
      </w:pPr>
      <w:r w:rsidRPr="00C43E0C">
        <w:rPr>
          <w:b/>
          <w:bCs/>
          <w:lang w:val="sq-AL"/>
        </w:rPr>
        <w:t>Ibrahim Kodra-</w:t>
      </w:r>
      <w:r>
        <w:rPr>
          <w:b/>
          <w:bCs/>
          <w:lang w:val="sq-AL"/>
        </w:rPr>
        <w:t xml:space="preserve"> “</w:t>
      </w:r>
      <w:r w:rsidRPr="00C43E0C">
        <w:rPr>
          <w:b/>
          <w:bCs/>
          <w:lang w:val="sq-AL"/>
        </w:rPr>
        <w:t>Në kërkim të idhujve të rinj”,</w:t>
      </w:r>
      <w:r>
        <w:rPr>
          <w:b/>
          <w:bCs/>
          <w:lang w:val="sq-AL"/>
        </w:rPr>
        <w:t xml:space="preserve"> </w:t>
      </w:r>
      <w:r w:rsidRPr="00C43E0C">
        <w:rPr>
          <w:b/>
          <w:bCs/>
          <w:lang w:val="sq-AL"/>
        </w:rPr>
        <w:t>1968</w:t>
      </w:r>
    </w:p>
    <w:p w14:paraId="3C46343F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6C4F2F07" w14:textId="77777777" w:rsidR="002A5E2B" w:rsidRPr="00C43E0C" w:rsidRDefault="00C43E0C">
      <w:pPr>
        <w:spacing w:beforeAutospacing="1" w:after="0" w:afterAutospacing="1"/>
        <w:rPr>
          <w:lang w:val="sq-AL"/>
        </w:rPr>
      </w:pPr>
      <w:r w:rsidRPr="00C43E0C">
        <w:rPr>
          <w:b/>
          <w:bCs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A9F1D" wp14:editId="59D6E6E9">
                <wp:simplePos x="0" y="0"/>
                <wp:positionH relativeFrom="column">
                  <wp:posOffset>4063365</wp:posOffset>
                </wp:positionH>
                <wp:positionV relativeFrom="paragraph">
                  <wp:posOffset>314325</wp:posOffset>
                </wp:positionV>
                <wp:extent cx="1362075" cy="1084580"/>
                <wp:effectExtent l="38735" t="15240" r="46990" b="62230"/>
                <wp:wrapNone/>
                <wp:docPr id="28" name="Rectangle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1930" y="7228205"/>
                          <a:ext cx="1362075" cy="10845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66DAE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32D2AE82" wp14:editId="577D90C2">
                                  <wp:extent cx="1092200" cy="1011555"/>
                                  <wp:effectExtent l="0" t="0" r="12700" b="17145"/>
                                  <wp:docPr id="31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200" cy="101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9A9F1D" id="Rectangles 28" o:spid="_x0000_s1037" style="position:absolute;margin-left:319.95pt;margin-top:24.75pt;width:107.25pt;height:8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" filled="f" strokecolor="#4579b8 [3044]">
                <v:shadow on="t" color="black" opacity="22937f" origin=",.5" offset="0,.63889mm"/>
                <v:textbox>
                  <w:txbxContent>
                    <w:p w14:paraId="57D66DAE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32D2AE82" wp14:editId="577D90C2">
                            <wp:extent cx="1092200" cy="1011555"/>
                            <wp:effectExtent l="0" t="0" r="12700" b="17145"/>
                            <wp:docPr id="31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200" cy="101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4CBFDBB" w14:textId="1E1F7251" w:rsidR="002A5E2B" w:rsidRPr="00C43E0C" w:rsidRDefault="00C43E0C">
      <w:pPr>
        <w:spacing w:beforeAutospacing="1" w:after="0" w:afterAutospacing="1"/>
        <w:rPr>
          <w:b/>
          <w:bCs/>
          <w:lang w:val="sq-AL"/>
        </w:rPr>
      </w:pPr>
      <w:r w:rsidRPr="00C43E0C">
        <w:rPr>
          <w:b/>
          <w:bCs/>
          <w:lang w:val="sq-AL"/>
        </w:rPr>
        <w:t>Kolë Idromeno, “Motra Tone”,1883</w:t>
      </w:r>
    </w:p>
    <w:p w14:paraId="10D1AEDA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572D9259" w14:textId="77777777" w:rsidR="002A5E2B" w:rsidRPr="00C43E0C" w:rsidRDefault="002A5E2B">
      <w:pPr>
        <w:spacing w:beforeAutospacing="1" w:after="0" w:afterAutospacing="1"/>
        <w:rPr>
          <w:lang w:val="sq-AL"/>
        </w:rPr>
      </w:pPr>
    </w:p>
    <w:p w14:paraId="0A54402B" w14:textId="77777777" w:rsidR="002A5E2B" w:rsidRPr="00C43E0C" w:rsidRDefault="00C43E0C">
      <w:pPr>
        <w:spacing w:beforeAutospacing="1" w:after="0" w:afterAutospacing="1"/>
        <w:rPr>
          <w:lang w:val="sq-AL"/>
        </w:rPr>
      </w:pPr>
      <w:r w:rsidRPr="00C43E0C">
        <w:rPr>
          <w:b/>
          <w:bCs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656E82" wp14:editId="624D4059">
                <wp:simplePos x="0" y="0"/>
                <wp:positionH relativeFrom="column">
                  <wp:posOffset>4100830</wp:posOffset>
                </wp:positionH>
                <wp:positionV relativeFrom="paragraph">
                  <wp:posOffset>283210</wp:posOffset>
                </wp:positionV>
                <wp:extent cx="1314450" cy="1047750"/>
                <wp:effectExtent l="33655" t="10795" r="42545" b="65405"/>
                <wp:wrapNone/>
                <wp:docPr id="29" name="Rectangl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405" y="8571230"/>
                          <a:ext cx="13144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BD3DF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07275306" wp14:editId="0AA8B9EA">
                                  <wp:extent cx="1189990" cy="941070"/>
                                  <wp:effectExtent l="0" t="0" r="10160" b="11430"/>
                                  <wp:docPr id="30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990" cy="94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656E82" id="Rectangles 29" o:spid="_x0000_s1038" style="position:absolute;margin-left:322.9pt;margin-top:22.3pt;width:103.5pt;height:8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" filled="f" stroked="f">
                <v:shadow on="t" color="black" opacity="22937f" origin=",.5" offset="0,.63889mm"/>
                <v:textbox>
                  <w:txbxContent>
                    <w:p w14:paraId="5ADBD3DF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07275306" wp14:editId="0AA8B9EA">
                            <wp:extent cx="1189990" cy="941070"/>
                            <wp:effectExtent l="0" t="0" r="10160" b="11430"/>
                            <wp:docPr id="30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9990" cy="941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D2E714F" w14:textId="77777777" w:rsidR="002A5E2B" w:rsidRPr="00C43E0C" w:rsidRDefault="00C43E0C">
      <w:pPr>
        <w:spacing w:beforeAutospacing="1" w:after="0" w:afterAutospacing="1"/>
        <w:rPr>
          <w:b/>
          <w:bCs/>
          <w:lang w:val="sq-AL"/>
        </w:rPr>
      </w:pPr>
      <w:r w:rsidRPr="00C43E0C">
        <w:rPr>
          <w:b/>
          <w:bCs/>
          <w:lang w:val="sq-AL"/>
        </w:rPr>
        <w:t xml:space="preserve">Pablo Pikaso, “Koka” </w:t>
      </w:r>
    </w:p>
    <w:p w14:paraId="59BDCCAC" w14:textId="77777777" w:rsidR="002A5E2B" w:rsidRPr="00C43E0C" w:rsidRDefault="002A5E2B">
      <w:pPr>
        <w:spacing w:beforeAutospacing="1" w:after="0" w:afterAutospacing="1"/>
        <w:rPr>
          <w:b/>
          <w:bCs/>
          <w:lang w:val="sq-AL"/>
        </w:rPr>
      </w:pPr>
    </w:p>
    <w:p w14:paraId="6161CEAE" w14:textId="50D858FA" w:rsidR="002A5E2B" w:rsidRPr="00C43E0C" w:rsidRDefault="00C43E0C">
      <w:pPr>
        <w:numPr>
          <w:ilvl w:val="0"/>
          <w:numId w:val="15"/>
        </w:numPr>
        <w:spacing w:beforeAutospacing="1" w:after="0" w:afterAutospacing="1"/>
        <w:rPr>
          <w:b/>
          <w:bCs/>
          <w:lang w:val="sq-AL"/>
        </w:rPr>
      </w:pPr>
      <w:r w:rsidRPr="00C43E0C">
        <w:rPr>
          <w:b/>
          <w:bCs/>
          <w:lang w:val="sq-AL"/>
        </w:rPr>
        <w:t xml:space="preserve"> Shiko ilustrimet e përrallës</w:t>
      </w:r>
      <w:r>
        <w:rPr>
          <w:b/>
          <w:bCs/>
          <w:lang w:val="sq-AL"/>
        </w:rPr>
        <w:t xml:space="preserve"> “</w:t>
      </w:r>
      <w:r w:rsidRPr="00C43E0C">
        <w:rPr>
          <w:b/>
          <w:bCs/>
          <w:lang w:val="sq-AL"/>
        </w:rPr>
        <w:t>Gomari, qeni, macja dhe gjeli”.                                                5 pikë</w:t>
      </w:r>
    </w:p>
    <w:p w14:paraId="0042CE25" w14:textId="77777777" w:rsidR="002A5E2B" w:rsidRPr="00C43E0C" w:rsidRDefault="00C43E0C">
      <w:pPr>
        <w:spacing w:beforeAutospacing="1" w:after="0" w:afterAutospacing="1"/>
        <w:rPr>
          <w:b/>
          <w:bCs/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A8F57" wp14:editId="5249E3DB">
                <wp:simplePos x="0" y="0"/>
                <wp:positionH relativeFrom="column">
                  <wp:posOffset>5080</wp:posOffset>
                </wp:positionH>
                <wp:positionV relativeFrom="paragraph">
                  <wp:posOffset>205740</wp:posOffset>
                </wp:positionV>
                <wp:extent cx="3123565" cy="2103120"/>
                <wp:effectExtent l="38735" t="15240" r="38100" b="72390"/>
                <wp:wrapNone/>
                <wp:docPr id="32" name="Rectangl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8080" y="2023110"/>
                          <a:ext cx="3123565" cy="2103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CF1B4" w14:textId="77777777" w:rsidR="002A5E2B" w:rsidRDefault="00C43E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114300" distR="114300" wp14:anchorId="05F10A59" wp14:editId="0B269EA0">
                                  <wp:extent cx="3058795" cy="2026285"/>
                                  <wp:effectExtent l="0" t="0" r="8255" b="12065"/>
                                  <wp:docPr id="33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8795" cy="202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AA8F57" id="Rectangles 32" o:spid="_x0000_s1039" style="position:absolute;margin-left:.4pt;margin-top:16.2pt;width:245.95pt;height:16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" filled="f" strokecolor="white [3212]">
                <v:shadow on="t" color="black" opacity="22937f" origin=",.5" offset="0,.63889mm"/>
                <v:textbox>
                  <w:txbxContent>
                    <w:p w14:paraId="6B1CF1B4" w14:textId="77777777" w:rsidR="002A5E2B" w:rsidRDefault="00C43E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05F10A59" wp14:editId="0B269EA0">
                            <wp:extent cx="3058795" cy="2026285"/>
                            <wp:effectExtent l="0" t="0" r="8255" b="12065"/>
                            <wp:docPr id="33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8795" cy="202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b/>
          <w:bCs/>
          <w:lang w:val="sq-AL"/>
        </w:rPr>
        <w:t>Shkruaj se cilat janë ndryshimet dhe të përbashkëtat e tyre?</w:t>
      </w:r>
    </w:p>
    <w:p w14:paraId="1DEB0842" w14:textId="77777777" w:rsidR="002A5E2B" w:rsidRPr="00C43E0C" w:rsidRDefault="002A5E2B">
      <w:pPr>
        <w:spacing w:beforeAutospacing="1" w:after="0" w:afterAutospacing="1"/>
        <w:rPr>
          <w:b/>
          <w:bCs/>
          <w:lang w:val="sq-AL"/>
        </w:rPr>
      </w:pPr>
    </w:p>
    <w:p w14:paraId="5CA882E6" w14:textId="77777777" w:rsidR="002A5E2B" w:rsidRPr="00C43E0C" w:rsidRDefault="002A5E2B">
      <w:pPr>
        <w:spacing w:beforeAutospacing="1" w:after="0" w:afterAutospacing="1"/>
        <w:rPr>
          <w:b/>
          <w:bCs/>
          <w:lang w:val="sq-AL"/>
        </w:rPr>
      </w:pPr>
    </w:p>
    <w:p w14:paraId="47B29F40" w14:textId="77777777" w:rsidR="002A5E2B" w:rsidRPr="00C43E0C" w:rsidRDefault="002A5E2B">
      <w:pPr>
        <w:spacing w:beforeAutospacing="1" w:after="0" w:afterAutospacing="1"/>
        <w:rPr>
          <w:b/>
          <w:bCs/>
          <w:lang w:val="sq-AL"/>
        </w:rPr>
      </w:pPr>
    </w:p>
    <w:p w14:paraId="2A943118" w14:textId="77777777" w:rsidR="002A5E2B" w:rsidRPr="00C43E0C" w:rsidRDefault="002A5E2B">
      <w:pPr>
        <w:spacing w:beforeAutospacing="1" w:after="0" w:afterAutospacing="1"/>
        <w:rPr>
          <w:b/>
          <w:bCs/>
          <w:lang w:val="sq-AL"/>
        </w:rPr>
      </w:pPr>
    </w:p>
    <w:p w14:paraId="122C2D34" w14:textId="77777777" w:rsidR="002A5E2B" w:rsidRPr="00C43E0C" w:rsidRDefault="002A5E2B">
      <w:pPr>
        <w:spacing w:beforeAutospacing="1" w:after="0" w:afterAutospacing="1"/>
        <w:rPr>
          <w:b/>
          <w:bCs/>
          <w:lang w:val="sq-AL"/>
        </w:rPr>
      </w:pPr>
    </w:p>
    <w:p w14:paraId="43CEE24E" w14:textId="77777777" w:rsidR="002A5E2B" w:rsidRPr="00C43E0C" w:rsidRDefault="002A5E2B">
      <w:pPr>
        <w:spacing w:beforeAutospacing="1" w:after="0" w:afterAutospacing="1"/>
        <w:rPr>
          <w:b/>
          <w:bCs/>
          <w:lang w:val="sq-AL"/>
        </w:rPr>
      </w:pPr>
    </w:p>
    <w:p w14:paraId="027EF143" w14:textId="6AED3EC4" w:rsidR="002A5E2B" w:rsidRDefault="00C43E0C">
      <w:pPr>
        <w:pBdr>
          <w:bottom w:val="single" w:sz="12" w:space="0" w:color="auto"/>
        </w:pBdr>
        <w:spacing w:beforeAutospacing="1" w:after="0" w:afterAutospacing="1"/>
        <w:rPr>
          <w:b/>
          <w:bCs/>
          <w:lang w:val="sq-AL"/>
        </w:rPr>
      </w:pPr>
      <w:r w:rsidRPr="00C43E0C">
        <w:rPr>
          <w:b/>
          <w:bCs/>
          <w:lang w:val="sq-AL"/>
        </w:rPr>
        <w:t xml:space="preserve"> </w:t>
      </w:r>
      <w:r w:rsidR="00635651">
        <w:rPr>
          <w:b/>
          <w:bCs/>
          <w:lang w:val="sq-AL"/>
        </w:rPr>
        <w:t>____________________________________________________________________________________________________________________</w:t>
      </w:r>
      <w:r w:rsidR="00635651">
        <w:rPr>
          <w:b/>
          <w:bCs/>
          <w:lang w:val="sq-AL"/>
        </w:rPr>
        <w:t>__________________________________________________________________________________________________________________</w:t>
      </w:r>
      <w:r w:rsidR="00635651">
        <w:rPr>
          <w:b/>
          <w:bCs/>
          <w:lang w:val="sq-AL"/>
        </w:rPr>
        <w:t>__</w:t>
      </w:r>
    </w:p>
    <w:p w14:paraId="32D4B4AA" w14:textId="03199D48" w:rsidR="00635651" w:rsidRDefault="00635651">
      <w:pPr>
        <w:pBdr>
          <w:bottom w:val="single" w:sz="12" w:space="0" w:color="auto"/>
        </w:pBdr>
        <w:spacing w:beforeAutospacing="1" w:after="0" w:afterAutospacing="1"/>
        <w:rPr>
          <w:b/>
          <w:bCs/>
          <w:lang w:val="sq-AL"/>
        </w:rPr>
      </w:pPr>
      <w:r>
        <w:rPr>
          <w:b/>
          <w:bCs/>
          <w:lang w:val="sq-AL"/>
        </w:rPr>
        <w:t>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b/>
          <w:bCs/>
          <w:lang w:val="sq-AL"/>
        </w:rPr>
        <w:t>____________________________</w:t>
      </w:r>
      <w:r>
        <w:rPr>
          <w:b/>
          <w:bCs/>
          <w:lang w:val="sq-AL"/>
        </w:rPr>
        <w:t>____</w:t>
      </w:r>
    </w:p>
    <w:p w14:paraId="6208AB23" w14:textId="77777777" w:rsidR="00635651" w:rsidRPr="00C43E0C" w:rsidRDefault="00635651">
      <w:pPr>
        <w:pBdr>
          <w:bottom w:val="single" w:sz="12" w:space="0" w:color="auto"/>
        </w:pBdr>
        <w:spacing w:beforeAutospacing="1" w:after="0" w:afterAutospacing="1"/>
        <w:rPr>
          <w:b/>
          <w:bCs/>
          <w:lang w:val="sq-AL"/>
        </w:rPr>
      </w:pPr>
    </w:p>
    <w:tbl>
      <w:tblPr>
        <w:tblStyle w:val="LightList-Accent1"/>
        <w:tblpPr w:leftFromText="180" w:rightFromText="180" w:vertAnchor="text" w:horzAnchor="page" w:tblpX="1972" w:tblpY="3229"/>
        <w:tblOverlap w:val="never"/>
        <w:tblW w:w="0" w:type="auto"/>
        <w:tblLook w:val="04A0" w:firstRow="1" w:lastRow="0" w:firstColumn="1" w:lastColumn="0" w:noHBand="0" w:noVBand="1"/>
      </w:tblPr>
      <w:tblGrid>
        <w:gridCol w:w="2590"/>
        <w:gridCol w:w="2590"/>
      </w:tblGrid>
      <w:tr w:rsidR="002A5E2B" w:rsidRPr="00C43E0C" w14:paraId="07E6EEF0" w14:textId="77777777" w:rsidTr="002A5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</w:tcPr>
          <w:p w14:paraId="5AFA572D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Pikët</w:t>
            </w:r>
          </w:p>
        </w:tc>
        <w:tc>
          <w:tcPr>
            <w:tcW w:w="2590" w:type="dxa"/>
          </w:tcPr>
          <w:p w14:paraId="50EF5043" w14:textId="77777777" w:rsidR="002A5E2B" w:rsidRPr="00C43E0C" w:rsidRDefault="00C43E0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Vlerësimi</w:t>
            </w:r>
          </w:p>
        </w:tc>
      </w:tr>
      <w:tr w:rsidR="002A5E2B" w:rsidRPr="00C43E0C" w14:paraId="6F80024D" w14:textId="77777777" w:rsidTr="002A5E2B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</w:tcPr>
          <w:p w14:paraId="41692370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27 – 30</w:t>
            </w:r>
          </w:p>
        </w:tc>
        <w:tc>
          <w:tcPr>
            <w:tcW w:w="2590" w:type="dxa"/>
          </w:tcPr>
          <w:p w14:paraId="798146A4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Shkëlqyeshëm</w:t>
            </w:r>
          </w:p>
        </w:tc>
      </w:tr>
      <w:tr w:rsidR="002A5E2B" w:rsidRPr="00C43E0C" w14:paraId="508F6994" w14:textId="77777777" w:rsidTr="002A5E2B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</w:tcPr>
          <w:p w14:paraId="1CE54693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21 – 26</w:t>
            </w:r>
          </w:p>
        </w:tc>
        <w:tc>
          <w:tcPr>
            <w:tcW w:w="2590" w:type="dxa"/>
          </w:tcPr>
          <w:p w14:paraId="22D13FF5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Shumë mirë</w:t>
            </w:r>
          </w:p>
        </w:tc>
      </w:tr>
      <w:tr w:rsidR="002A5E2B" w:rsidRPr="00C43E0C" w14:paraId="52AC530A" w14:textId="77777777" w:rsidTr="002A5E2B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</w:tcPr>
          <w:p w14:paraId="28D228DC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15 – 20</w:t>
            </w:r>
          </w:p>
        </w:tc>
        <w:tc>
          <w:tcPr>
            <w:tcW w:w="2590" w:type="dxa"/>
          </w:tcPr>
          <w:p w14:paraId="21764E73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Mirë</w:t>
            </w:r>
          </w:p>
        </w:tc>
      </w:tr>
      <w:tr w:rsidR="002A5E2B" w:rsidRPr="00C43E0C" w14:paraId="0912032F" w14:textId="77777777" w:rsidTr="002A5E2B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</w:tcPr>
          <w:p w14:paraId="37FA887D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9 – 14</w:t>
            </w:r>
          </w:p>
        </w:tc>
        <w:tc>
          <w:tcPr>
            <w:tcW w:w="2590" w:type="dxa"/>
          </w:tcPr>
          <w:p w14:paraId="215305CB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Mjaftueshëm</w:t>
            </w:r>
          </w:p>
        </w:tc>
      </w:tr>
      <w:tr w:rsidR="002A5E2B" w:rsidRPr="00C43E0C" w14:paraId="7499B803" w14:textId="77777777" w:rsidTr="002A5E2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</w:tcPr>
          <w:p w14:paraId="1310CBAA" w14:textId="77777777" w:rsidR="002A5E2B" w:rsidRPr="00C43E0C" w:rsidRDefault="00C43E0C">
            <w:pPr>
              <w:spacing w:after="0" w:line="240" w:lineRule="auto"/>
              <w:rPr>
                <w:lang w:val="sq-AL"/>
              </w:rPr>
            </w:pPr>
            <w:r w:rsidRPr="00C43E0C">
              <w:rPr>
                <w:lang w:val="sq-AL"/>
              </w:rPr>
              <w:t>0 – 8</w:t>
            </w:r>
          </w:p>
        </w:tc>
        <w:tc>
          <w:tcPr>
            <w:tcW w:w="2590" w:type="dxa"/>
          </w:tcPr>
          <w:p w14:paraId="0661E4F8" w14:textId="77777777" w:rsidR="002A5E2B" w:rsidRPr="00C43E0C" w:rsidRDefault="00C43E0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C43E0C">
              <w:rPr>
                <w:lang w:val="sq-AL"/>
              </w:rPr>
              <w:t>Dobët</w:t>
            </w:r>
          </w:p>
        </w:tc>
      </w:tr>
    </w:tbl>
    <w:p w14:paraId="48353497" w14:textId="2AE7162A" w:rsidR="002A5E2B" w:rsidRPr="00C43E0C" w:rsidRDefault="00C43E0C">
      <w:pPr>
        <w:numPr>
          <w:ilvl w:val="0"/>
          <w:numId w:val="15"/>
        </w:numPr>
        <w:pBdr>
          <w:bottom w:val="single" w:sz="12" w:space="0" w:color="auto"/>
        </w:pBdr>
        <w:spacing w:beforeAutospacing="1" w:after="0" w:afterAutospacing="1"/>
        <w:rPr>
          <w:b/>
          <w:bCs/>
          <w:lang w:val="sq-AL"/>
        </w:rPr>
      </w:pPr>
      <w:r w:rsidRPr="00C43E0C">
        <w:rPr>
          <w:b/>
          <w:bCs/>
          <w:lang w:val="sq-AL"/>
        </w:rPr>
        <w:t xml:space="preserve">  Shkruaj se cila njësi mësimore gjatë këtij viti shkollor të la më së shumti </w:t>
      </w:r>
      <w:r>
        <w:rPr>
          <w:b/>
          <w:bCs/>
          <w:lang w:val="sq-AL"/>
        </w:rPr>
        <w:t>mbresa</w:t>
      </w:r>
      <w:r w:rsidRPr="00C43E0C">
        <w:rPr>
          <w:b/>
          <w:bCs/>
          <w:lang w:val="sq-AL"/>
        </w:rPr>
        <w:t xml:space="preserve"> dhe pse?                                                                                                                                                                            4 pikë                                                                                                                                                       </w:t>
      </w:r>
    </w:p>
    <w:p w14:paraId="3C2F551B" w14:textId="77777777" w:rsidR="002A5E2B" w:rsidRPr="00C43E0C" w:rsidRDefault="002A5E2B">
      <w:pPr>
        <w:pBdr>
          <w:bottom w:val="single" w:sz="12" w:space="0" w:color="auto"/>
        </w:pBdr>
        <w:spacing w:after="0" w:line="240" w:lineRule="auto"/>
        <w:rPr>
          <w:b/>
          <w:bCs/>
          <w:lang w:val="sq-AL"/>
        </w:rPr>
      </w:pPr>
    </w:p>
    <w:p w14:paraId="7EE0B4E3" w14:textId="77777777" w:rsidR="002A5E2B" w:rsidRPr="00C43E0C" w:rsidRDefault="00C43E0C">
      <w:pPr>
        <w:pBdr>
          <w:bottom w:val="single" w:sz="12" w:space="0" w:color="auto"/>
        </w:pBdr>
        <w:spacing w:after="0" w:line="240" w:lineRule="auto"/>
        <w:rPr>
          <w:b/>
          <w:bCs/>
          <w:lang w:val="sq-AL"/>
        </w:rPr>
      </w:pP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B72DEF" wp14:editId="496A20CF">
                <wp:simplePos x="0" y="0"/>
                <wp:positionH relativeFrom="column">
                  <wp:posOffset>3815080</wp:posOffset>
                </wp:positionH>
                <wp:positionV relativeFrom="paragraph">
                  <wp:posOffset>1841500</wp:posOffset>
                </wp:positionV>
                <wp:extent cx="1885950" cy="561975"/>
                <wp:effectExtent l="33655" t="10795" r="42545" b="74930"/>
                <wp:wrapNone/>
                <wp:docPr id="44" name="Rectangle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8080" y="8790305"/>
                          <a:ext cx="188595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74909" w14:textId="77777777" w:rsidR="002A5E2B" w:rsidRDefault="002A5E2B">
                            <w:pPr>
                              <w:jc w:val="center"/>
                              <w:rPr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59B3D6" w14:textId="77777777" w:rsidR="002A5E2B" w:rsidRDefault="00C43E0C">
                            <w:pPr>
                              <w:jc w:val="center"/>
                              <w:rPr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Mësuese/i:___________________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B72DEF" id="Rectangles 44" o:spid="_x0000_s1040" style="position:absolute;margin-left:300.4pt;margin-top:145pt;width:148.5pt;height:4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" fillcolor="white [3212]" stroked="f">
                <v:shadow on="t" color="black" opacity="22937f" origin=",.5" offset="0,.63889mm"/>
                <v:textbox>
                  <w:txbxContent>
                    <w:p w14:paraId="2E174909" w14:textId="77777777" w:rsidR="002A5E2B" w:rsidRDefault="002A5E2B">
                      <w:pPr>
                        <w:jc w:val="center"/>
                        <w:rPr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E59B3D6" w14:textId="77777777" w:rsidR="002A5E2B" w:rsidRDefault="00C43E0C">
                      <w:pPr>
                        <w:jc w:val="center"/>
                        <w:rPr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Mësuese</w:t>
                      </w:r>
                      <w:proofErr w:type="spellEnd"/>
                      <w:r>
                        <w:rPr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  <w:r>
                        <w:rPr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:_</w:t>
                      </w:r>
                      <w:proofErr w:type="gramEnd"/>
                      <w:r>
                        <w:rPr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C43E0C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799020" wp14:editId="5D9AD6D1">
                <wp:simplePos x="0" y="0"/>
                <wp:positionH relativeFrom="column">
                  <wp:posOffset>62230</wp:posOffset>
                </wp:positionH>
                <wp:positionV relativeFrom="paragraph">
                  <wp:posOffset>901700</wp:posOffset>
                </wp:positionV>
                <wp:extent cx="2343150" cy="400050"/>
                <wp:effectExtent l="0" t="0" r="0" b="0"/>
                <wp:wrapNone/>
                <wp:docPr id="34" name="Rectangle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8080" y="7723505"/>
                          <a:ext cx="23431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93316" w14:textId="77777777" w:rsidR="002A5E2B" w:rsidRDefault="00C43E0C">
                            <w:pPr>
                              <w:pStyle w:val="Heading2"/>
                              <w:rPr>
                                <w:rFonts w:ascii="Times New Roman" w:hAnsi="Times New Roman" w:cs="Times New Roman"/>
                                <w:color w:val="auto"/>
                                <w:highlight w:val="blac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highlight w:val="black"/>
                              </w:rPr>
                              <w:t>Çelësi i suksesit dhe vlerësimi:</w:t>
                            </w:r>
                          </w:p>
                          <w:p w14:paraId="48D9D897" w14:textId="77777777" w:rsidR="002A5E2B" w:rsidRDefault="002A5E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799020" id="Rectangles 34" o:spid="_x0000_s1041" style="position:absolute;margin-left:4.9pt;margin-top:71pt;width:184.5pt;height:3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" filled="f" stroked="f">
                <v:shadow on="t" color="black" opacity="22937f" origin=",.5" offset="0,.63889mm"/>
                <v:textbox>
                  <w:txbxContent>
                    <w:p w14:paraId="72693316" w14:textId="77777777" w:rsidR="002A5E2B" w:rsidRDefault="00C43E0C">
                      <w:pPr>
                        <w:pStyle w:val="Heading2"/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>Çelësi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>suksesit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>dhe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>vlerësimi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highlight w:val="black"/>
                        </w:rPr>
                        <w:t>:</w:t>
                      </w:r>
                    </w:p>
                    <w:p w14:paraId="48D9D897" w14:textId="77777777" w:rsidR="002A5E2B" w:rsidRDefault="002A5E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2A5E2B" w:rsidRPr="00C43E0C" w:rsidSect="009A000B">
      <w:pgSz w:w="12240" w:h="15840"/>
      <w:pgMar w:top="1440" w:right="980" w:bottom="1440" w:left="1800" w:header="720" w:footer="720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A1177" w14:textId="77777777" w:rsidR="002F663C" w:rsidRDefault="002F663C">
      <w:pPr>
        <w:spacing w:line="240" w:lineRule="auto"/>
      </w:pPr>
      <w:r>
        <w:separator/>
      </w:r>
    </w:p>
  </w:endnote>
  <w:endnote w:type="continuationSeparator" w:id="0">
    <w:p w14:paraId="4903BCD4" w14:textId="77777777" w:rsidR="002F663C" w:rsidRDefault="002F66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PT Serif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9005F" w14:textId="77777777" w:rsidR="002F663C" w:rsidRDefault="002F663C">
      <w:pPr>
        <w:spacing w:after="0"/>
      </w:pPr>
      <w:r>
        <w:separator/>
      </w:r>
    </w:p>
  </w:footnote>
  <w:footnote w:type="continuationSeparator" w:id="0">
    <w:p w14:paraId="71E5FFBF" w14:textId="77777777" w:rsidR="002F663C" w:rsidRDefault="002F663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EFA18F9"/>
    <w:multiLevelType w:val="singleLevel"/>
    <w:tmpl w:val="AEFA18F9"/>
    <w:lvl w:ilvl="0">
      <w:start w:val="1"/>
      <w:numFmt w:val="lowerLetter"/>
      <w:suff w:val="space"/>
      <w:lvlText w:val="%1."/>
      <w:lvlJc w:val="left"/>
    </w:lvl>
  </w:abstractNum>
  <w:abstractNum w:abstractNumId="1" w15:restartNumberingAfterBreak="0">
    <w:nsid w:val="C75E5C4B"/>
    <w:multiLevelType w:val="singleLevel"/>
    <w:tmpl w:val="C75E5C4B"/>
    <w:lvl w:ilvl="0">
      <w:start w:val="1"/>
      <w:numFmt w:val="lowerLetter"/>
      <w:suff w:val="space"/>
      <w:lvlText w:val="%1."/>
      <w:lvlJc w:val="left"/>
    </w:lvl>
  </w:abstractNum>
  <w:abstractNum w:abstractNumId="2" w15:restartNumberingAfterBreak="0">
    <w:nsid w:val="FD1E6587"/>
    <w:multiLevelType w:val="singleLevel"/>
    <w:tmpl w:val="FD1E6587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5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A0DBC5B"/>
    <w:multiLevelType w:val="singleLevel"/>
    <w:tmpl w:val="2A0DBC5B"/>
    <w:lvl w:ilvl="0">
      <w:start w:val="1"/>
      <w:numFmt w:val="lowerLetter"/>
      <w:suff w:val="space"/>
      <w:lvlText w:val="%1."/>
      <w:lvlJc w:val="left"/>
    </w:lvl>
  </w:abstractNum>
  <w:abstractNum w:abstractNumId="10" w15:restartNumberingAfterBreak="0">
    <w:nsid w:val="3FAFECCD"/>
    <w:multiLevelType w:val="singleLevel"/>
    <w:tmpl w:val="3FAFECCD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53F6DA3"/>
    <w:multiLevelType w:val="singleLevel"/>
    <w:tmpl w:val="553F6DA3"/>
    <w:lvl w:ilvl="0">
      <w:start w:val="14"/>
      <w:numFmt w:val="decimal"/>
      <w:suff w:val="space"/>
      <w:lvlText w:val="%1."/>
      <w:lvlJc w:val="left"/>
    </w:lvl>
  </w:abstractNum>
  <w:abstractNum w:abstractNumId="12" w15:restartNumberingAfterBreak="0">
    <w:nsid w:val="6608CE53"/>
    <w:multiLevelType w:val="singleLevel"/>
    <w:tmpl w:val="6608CE53"/>
    <w:lvl w:ilvl="0">
      <w:start w:val="6"/>
      <w:numFmt w:val="decimal"/>
      <w:suff w:val="space"/>
      <w:lvlText w:val="%1."/>
      <w:lvlJc w:val="left"/>
    </w:lvl>
  </w:abstractNum>
  <w:abstractNum w:abstractNumId="13" w15:restartNumberingAfterBreak="0">
    <w:nsid w:val="6B418714"/>
    <w:multiLevelType w:val="singleLevel"/>
    <w:tmpl w:val="6B418714"/>
    <w:lvl w:ilvl="0">
      <w:start w:val="1"/>
      <w:numFmt w:val="decimal"/>
      <w:lvlText w:val="%1."/>
      <w:lvlJc w:val="left"/>
      <w:pPr>
        <w:tabs>
          <w:tab w:val="left" w:pos="312"/>
        </w:tabs>
        <w:ind w:left="60" w:firstLine="0"/>
      </w:pPr>
    </w:lvl>
  </w:abstractNum>
  <w:abstractNum w:abstractNumId="14" w15:restartNumberingAfterBreak="0">
    <w:nsid w:val="6FA667BA"/>
    <w:multiLevelType w:val="singleLevel"/>
    <w:tmpl w:val="6FA667BA"/>
    <w:lvl w:ilvl="0">
      <w:start w:val="2"/>
      <w:numFmt w:val="decimal"/>
      <w:suff w:val="space"/>
      <w:lvlText w:val="%1."/>
      <w:lvlJc w:val="left"/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10"/>
  </w:num>
  <w:num w:numId="8">
    <w:abstractNumId w:val="1"/>
  </w:num>
  <w:num w:numId="9">
    <w:abstractNumId w:val="0"/>
  </w:num>
  <w:num w:numId="10">
    <w:abstractNumId w:val="12"/>
  </w:num>
  <w:num w:numId="11">
    <w:abstractNumId w:val="9"/>
  </w:num>
  <w:num w:numId="12">
    <w:abstractNumId w:val="13"/>
  </w:num>
  <w:num w:numId="13">
    <w:abstractNumId w:val="14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2A5E2B"/>
    <w:rsid w:val="002F663C"/>
    <w:rsid w:val="00326F90"/>
    <w:rsid w:val="00635651"/>
    <w:rsid w:val="00635DEF"/>
    <w:rsid w:val="009A000B"/>
    <w:rsid w:val="00AA1D8D"/>
    <w:rsid w:val="00B47730"/>
    <w:rsid w:val="00C43E0C"/>
    <w:rsid w:val="00CB0664"/>
    <w:rsid w:val="00FC693F"/>
    <w:rsid w:val="0D617A2F"/>
    <w:rsid w:val="1F561B0C"/>
    <w:rsid w:val="3C6A2FFF"/>
    <w:rsid w:val="5592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E1178A6"/>
  <w14:defaultImageDpi w14:val="330"/>
  <w15:docId w15:val="{5D2FFD7B-2AFA-4A61-AF8A-B23DCA27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sq-AL" w:eastAsia="sq-A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 w:qFormat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unhideWhenUsed="1" w:qFormat="1"/>
    <w:lsdException w:name="List Continue 2" w:unhideWhenUsed="1" w:qFormat="1"/>
    <w:lsdException w:name="List Continue 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 w:qFormat="1"/>
    <w:lsdException w:name="Colorful List Accent 1" w:uiPriority="72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 w:qFormat="1"/>
    <w:lsdException w:name="Colorful Shading Accent 2" w:uiPriority="71" w:qFormat="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 w:qFormat="1"/>
    <w:lsdException w:name="Medium Grid 2 Accent 3" w:uiPriority="68" w:qFormat="1"/>
    <w:lsdException w:name="Medium Grid 3 Accent 3" w:uiPriority="69" w:qFormat="1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 w:qFormat="1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 w:qFormat="1"/>
    <w:lsdException w:name="Colorful List Accent 4" w:uiPriority="72" w:qFormat="1"/>
    <w:lsdException w:name="Colorful Grid Accent 4" w:uiPriority="73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 w:qFormat="1"/>
    <w:lsdException w:name="Colorful Shading Accent 5" w:uiPriority="71" w:qFormat="1"/>
    <w:lsdException w:name="Colorful List Accent 5" w:uiPriority="72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 w:qFormat="1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2">
    <w:name w:val="Body Text 2"/>
    <w:basedOn w:val="Normal"/>
    <w:link w:val="BodyText2Char"/>
    <w:uiPriority w:val="99"/>
    <w:unhideWhenUsed/>
    <w:qFormat/>
    <w:pPr>
      <w:spacing w:after="120" w:line="480" w:lineRule="auto"/>
    </w:pPr>
  </w:style>
  <w:style w:type="paragraph" w:styleId="BodyText3">
    <w:name w:val="Body Text 3"/>
    <w:basedOn w:val="Normal"/>
    <w:link w:val="BodyText3Char"/>
    <w:uiPriority w:val="99"/>
    <w:unhideWhenUsed/>
    <w:qFormat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List">
    <w:name w:val="List"/>
    <w:basedOn w:val="Normal"/>
    <w:uiPriority w:val="99"/>
    <w:unhideWhenUsed/>
    <w:qFormat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qFormat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qFormat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qFormat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qFormat/>
    <w:pPr>
      <w:numPr>
        <w:numId w:val="3"/>
      </w:numPr>
      <w:contextualSpacing/>
    </w:pPr>
  </w:style>
  <w:style w:type="paragraph" w:styleId="ListContinue">
    <w:name w:val="List Continue"/>
    <w:basedOn w:val="Normal"/>
    <w:uiPriority w:val="99"/>
    <w:unhideWhenUsed/>
    <w:qFormat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qFormat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qFormat/>
    <w:pPr>
      <w:spacing w:after="120"/>
      <w:ind w:left="1080"/>
      <w:contextualSpacing/>
    </w:pPr>
  </w:style>
  <w:style w:type="paragraph" w:styleId="ListNumber">
    <w:name w:val="List Number"/>
    <w:basedOn w:val="Normal"/>
    <w:uiPriority w:val="99"/>
    <w:unhideWhenUsed/>
    <w:qFormat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qFormat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unhideWhenUsed/>
    <w:qFormat/>
    <w:pPr>
      <w:numPr>
        <w:numId w:val="6"/>
      </w:numPr>
      <w:contextualSpacing/>
    </w:pPr>
  </w:style>
  <w:style w:type="paragraph" w:styleId="MacroText">
    <w:name w:val="macro"/>
    <w:link w:val="MacroTextChar"/>
    <w:uiPriority w:val="99"/>
    <w:unhideWhenUsed/>
    <w:qFormat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  <w:lang w:val="en-US" w:eastAsia="en-US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Shading">
    <w:name w:val="Light Shading"/>
    <w:basedOn w:val="TableNormal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qFormat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qFormat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qFormat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qFormat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qFormat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qFormat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qFormat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qFormat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qFormat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qFormat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qFormat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qFormat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qFormat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qFormat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qFormat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qFormat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qFormat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qFormat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qFormat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qFormat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qFormat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qFormat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uiPriority w:val="99"/>
    <w:qFormat/>
  </w:style>
  <w:style w:type="character" w:customStyle="1" w:styleId="BodyText2Char">
    <w:name w:val="Body Text 2 Char"/>
    <w:basedOn w:val="DefaultParagraphFont"/>
    <w:link w:val="BodyText2"/>
    <w:uiPriority w:val="99"/>
    <w:qFormat/>
  </w:style>
  <w:style w:type="character" w:customStyle="1" w:styleId="BodyText3Char">
    <w:name w:val="Body Text 3 Char"/>
    <w:basedOn w:val="DefaultParagraphFont"/>
    <w:link w:val="BodyText3"/>
    <w:uiPriority w:val="99"/>
    <w:qFormat/>
    <w:rPr>
      <w:sz w:val="16"/>
      <w:szCs w:val="16"/>
    </w:rPr>
  </w:style>
  <w:style w:type="character" w:customStyle="1" w:styleId="MacroTextChar">
    <w:name w:val="Macro Text Char"/>
    <w:basedOn w:val="DefaultParagraphFont"/>
    <w:link w:val="MacroText"/>
    <w:uiPriority w:val="99"/>
    <w:qFormat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b/>
      <w:bCs/>
      <w:i/>
      <w:iCs/>
      <w:color w:val="4F81BD" w:themeColor="accent1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7F7F7F" w:themeColor="text1" w:themeTint="80"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  <w:color w:val="4F81BD" w:themeColor="accent1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C0504D" w:themeColor="accent2"/>
      <w:u w:val="single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BookTitle1">
    <w:name w:val="Book Title1"/>
    <w:basedOn w:val="DefaultParagraphFont"/>
    <w:uiPriority w:val="33"/>
    <w:qFormat/>
    <w:rPr>
      <w:b/>
      <w:b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21" Type="http://schemas.openxmlformats.org/officeDocument/2006/relationships/image" Target="media/image7.png"/><Relationship Id="rId34" Type="http://schemas.openxmlformats.org/officeDocument/2006/relationships/image" Target="media/image130.pn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10" Type="http://schemas.openxmlformats.org/officeDocument/2006/relationships/image" Target="media/image15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image" Target="media/image14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85CD02-C059-4CBF-A6AB-6E3E91DE7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1118</Words>
  <Characters>6373</Characters>
  <Application>Microsoft Office Word</Application>
  <DocSecurity>0</DocSecurity>
  <Lines>53</Lines>
  <Paragraphs>14</Paragraphs>
  <ScaleCrop>false</ScaleCrop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Arlinda</cp:lastModifiedBy>
  <cp:revision>4</cp:revision>
  <dcterms:created xsi:type="dcterms:W3CDTF">2025-08-12T06:56:00Z</dcterms:created>
  <dcterms:modified xsi:type="dcterms:W3CDTF">2025-08-15T13:17:00Z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CB22ABB1D28F4A7E9973C8FFA4F69CEB_13</vt:lpwstr>
  </property>
</Properties>
</file>